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D0" w:rsidRDefault="00DF32D0" w:rsidP="00DF32D0">
      <w:pPr>
        <w:pStyle w:val="pkt"/>
        <w:spacing w:before="0" w:after="0" w:line="240" w:lineRule="auto"/>
        <w:ind w:left="0" w:firstLine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52972" w:rsidRPr="00AF6D97" w:rsidRDefault="00952972" w:rsidP="00952972">
      <w:pPr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AF6D97">
        <w:rPr>
          <w:b/>
          <w:sz w:val="24"/>
          <w:szCs w:val="24"/>
        </w:rPr>
        <w:t>Załącznik Nr 1 do specyfikacji istotnych warunków zamówienia</w:t>
      </w:r>
    </w:p>
    <w:p w:rsidR="00952972" w:rsidRPr="00326603" w:rsidRDefault="00952972" w:rsidP="009529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326603">
        <w:rPr>
          <w:sz w:val="24"/>
          <w:szCs w:val="24"/>
        </w:rPr>
        <w:t>miejscowość, data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(Pełna nazwa i dokładny adres Wykonawcy)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(W przypadku składania oferty przez podmioty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występujące wspólnie podać nazwy i dokładne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adresy wszystkich wspólników spółki cywilnej</w:t>
      </w:r>
    </w:p>
    <w:p w:rsidR="00952972" w:rsidRPr="0053682F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lub konsorcjum)</w:t>
      </w:r>
    </w:p>
    <w:p w:rsidR="00952972" w:rsidRPr="00326603" w:rsidRDefault="00952972" w:rsidP="00952972">
      <w:pPr>
        <w:autoSpaceDE w:val="0"/>
        <w:autoSpaceDN w:val="0"/>
        <w:adjustRightInd w:val="0"/>
        <w:ind w:left="6372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GMINA ………………</w:t>
      </w:r>
    </w:p>
    <w:p w:rsidR="00952972" w:rsidRPr="00326603" w:rsidRDefault="00952972" w:rsidP="0053682F">
      <w:pPr>
        <w:autoSpaceDE w:val="0"/>
        <w:autoSpaceDN w:val="0"/>
        <w:adjustRightInd w:val="0"/>
        <w:ind w:left="6372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w ………………….......</w:t>
      </w:r>
    </w:p>
    <w:p w:rsidR="00952972" w:rsidRPr="00326603" w:rsidRDefault="00952972" w:rsidP="0095297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52972" w:rsidRPr="00326603" w:rsidRDefault="00952972" w:rsidP="0095297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F O R M U L A R Z     O F E R T Y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</w:p>
    <w:p w:rsidR="00952972" w:rsidRPr="00AF6D97" w:rsidRDefault="00952972" w:rsidP="00AF6D97">
      <w:pPr>
        <w:rPr>
          <w:b/>
          <w:sz w:val="24"/>
          <w:szCs w:val="24"/>
        </w:rPr>
      </w:pPr>
      <w:r w:rsidRPr="00326603">
        <w:rPr>
          <w:sz w:val="24"/>
          <w:szCs w:val="24"/>
        </w:rPr>
        <w:t xml:space="preserve">Przystępując do postępowania prowadzonego w trybie przetargu nieograniczonego, gdzie przedmiotem zamówienia jest </w:t>
      </w:r>
      <w:r w:rsidRPr="00326603">
        <w:rPr>
          <w:b/>
          <w:color w:val="000000"/>
          <w:sz w:val="24"/>
          <w:szCs w:val="24"/>
        </w:rPr>
        <w:t>„</w:t>
      </w:r>
      <w:r w:rsidRPr="00326603">
        <w:rPr>
          <w:b/>
          <w:sz w:val="24"/>
          <w:szCs w:val="24"/>
        </w:rPr>
        <w:t xml:space="preserve">Odbiór i zagospodarowanie odpadów komunalnych z terenu </w:t>
      </w:r>
      <w:r w:rsidR="00AF6D97">
        <w:rPr>
          <w:b/>
          <w:sz w:val="24"/>
          <w:szCs w:val="24"/>
        </w:rPr>
        <w:t xml:space="preserve"> </w:t>
      </w:r>
      <w:r w:rsidRPr="00326603">
        <w:rPr>
          <w:b/>
          <w:sz w:val="24"/>
          <w:szCs w:val="24"/>
        </w:rPr>
        <w:t>Gminy Czerwonka pochodzących z nieruchomości zamieszkałych</w:t>
      </w:r>
      <w:r w:rsidRPr="00326603">
        <w:rPr>
          <w:b/>
          <w:color w:val="000000"/>
          <w:sz w:val="24"/>
          <w:szCs w:val="24"/>
        </w:rPr>
        <w:t>”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1. Oferujemy wykonanie zamówienia w zakresie objętym Specyfikacją Istotnych Warunków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Zamówienia (SIWZ) za cenę :</w:t>
      </w:r>
    </w:p>
    <w:p w:rsidR="00952972" w:rsidRPr="00326603" w:rsidRDefault="00952972" w:rsidP="00952972">
      <w:pPr>
        <w:rPr>
          <w:sz w:val="24"/>
          <w:szCs w:val="24"/>
        </w:rPr>
      </w:pPr>
    </w:p>
    <w:p w:rsidR="00952972" w:rsidRPr="00326603" w:rsidRDefault="00952972" w:rsidP="0095297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Ryczałt miesi</w:t>
      </w:r>
      <w:r w:rsidRPr="00326603">
        <w:rPr>
          <w:rFonts w:eastAsia="TimesNewRoman,Bold"/>
          <w:b/>
          <w:bCs/>
          <w:sz w:val="24"/>
          <w:szCs w:val="24"/>
        </w:rPr>
        <w:t>ę</w:t>
      </w:r>
      <w:r w:rsidR="00AF6D97">
        <w:rPr>
          <w:b/>
          <w:bCs/>
          <w:sz w:val="24"/>
          <w:szCs w:val="24"/>
        </w:rPr>
        <w:t xml:space="preserve">czny netto </w:t>
      </w:r>
      <w:r w:rsidRPr="00326603">
        <w:rPr>
          <w:b/>
          <w:bCs/>
          <w:sz w:val="24"/>
          <w:szCs w:val="24"/>
        </w:rPr>
        <w:t xml:space="preserve"> ………………….. </w:t>
      </w:r>
      <w:r w:rsidRPr="00326603">
        <w:rPr>
          <w:bCs/>
          <w:sz w:val="24"/>
          <w:szCs w:val="24"/>
        </w:rPr>
        <w:t>(słownie…..)</w:t>
      </w:r>
    </w:p>
    <w:p w:rsidR="00952972" w:rsidRPr="00326603" w:rsidRDefault="00952972" w:rsidP="00952972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326603">
        <w:rPr>
          <w:i/>
          <w:iCs/>
          <w:sz w:val="24"/>
          <w:szCs w:val="24"/>
        </w:rPr>
        <w:t>/z uwzg</w:t>
      </w:r>
      <w:r w:rsidR="00AF6D97">
        <w:rPr>
          <w:i/>
          <w:iCs/>
          <w:sz w:val="24"/>
          <w:szCs w:val="24"/>
        </w:rPr>
        <w:t>lędnieniem wszystkich elementów</w:t>
      </w:r>
      <w:r w:rsidRPr="00326603">
        <w:rPr>
          <w:i/>
          <w:iCs/>
          <w:sz w:val="24"/>
          <w:szCs w:val="24"/>
        </w:rPr>
        <w:t>/</w:t>
      </w:r>
    </w:p>
    <w:p w:rsidR="00952972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Stawka podatku VAT (%) …………………..</w:t>
      </w:r>
    </w:p>
    <w:p w:rsidR="00AF6D97" w:rsidRPr="00326603" w:rsidRDefault="00AF6D97" w:rsidP="00952972">
      <w:pPr>
        <w:autoSpaceDE w:val="0"/>
        <w:autoSpaceDN w:val="0"/>
        <w:adjustRightInd w:val="0"/>
        <w:rPr>
          <w:sz w:val="24"/>
          <w:szCs w:val="24"/>
        </w:rPr>
      </w:pPr>
    </w:p>
    <w:p w:rsidR="00AF6D97" w:rsidRPr="00326603" w:rsidRDefault="00AF6D97" w:rsidP="00AF6D97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Ryczałt miesi</w:t>
      </w:r>
      <w:r w:rsidRPr="00326603">
        <w:rPr>
          <w:rFonts w:eastAsia="TimesNewRoman,Bold"/>
          <w:b/>
          <w:bCs/>
          <w:sz w:val="24"/>
          <w:szCs w:val="24"/>
        </w:rPr>
        <w:t>ę</w:t>
      </w:r>
      <w:r>
        <w:rPr>
          <w:b/>
          <w:bCs/>
          <w:sz w:val="24"/>
          <w:szCs w:val="24"/>
        </w:rPr>
        <w:t xml:space="preserve">czny brutto </w:t>
      </w:r>
      <w:r w:rsidRPr="00326603">
        <w:rPr>
          <w:b/>
          <w:bCs/>
          <w:sz w:val="24"/>
          <w:szCs w:val="24"/>
        </w:rPr>
        <w:t xml:space="preserve"> ………………….. </w:t>
      </w:r>
      <w:r w:rsidRPr="00326603">
        <w:rPr>
          <w:bCs/>
          <w:sz w:val="24"/>
          <w:szCs w:val="24"/>
        </w:rPr>
        <w:t>(słownie…..)</w:t>
      </w:r>
    </w:p>
    <w:p w:rsidR="00952972" w:rsidRPr="00326603" w:rsidRDefault="00952972" w:rsidP="00CF6195">
      <w:pPr>
        <w:jc w:val="both"/>
        <w:rPr>
          <w:sz w:val="24"/>
          <w:szCs w:val="24"/>
        </w:rPr>
      </w:pPr>
    </w:p>
    <w:p w:rsidR="00952972" w:rsidRPr="00326603" w:rsidRDefault="00AF6D97" w:rsidP="00CF619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Cena ofertowa netto </w:t>
      </w:r>
      <w:r w:rsidR="00952972" w:rsidRPr="00326603">
        <w:rPr>
          <w:b/>
          <w:bCs/>
          <w:sz w:val="24"/>
          <w:szCs w:val="24"/>
        </w:rPr>
        <w:t xml:space="preserve"> </w:t>
      </w:r>
      <w:r w:rsidR="00952972" w:rsidRPr="00326603">
        <w:rPr>
          <w:bCs/>
          <w:sz w:val="24"/>
          <w:szCs w:val="24"/>
        </w:rPr>
        <w:t>……………………(słownie…..)</w:t>
      </w:r>
      <w:r>
        <w:rPr>
          <w:b/>
          <w:bCs/>
          <w:sz w:val="24"/>
          <w:szCs w:val="24"/>
        </w:rPr>
        <w:t xml:space="preserve"> </w:t>
      </w:r>
      <w:r w:rsidR="00952972" w:rsidRPr="00326603">
        <w:rPr>
          <w:sz w:val="24"/>
          <w:szCs w:val="24"/>
        </w:rPr>
        <w:t xml:space="preserve">za cały okres obowiązywania umowy </w:t>
      </w:r>
      <w:r w:rsidR="00952972" w:rsidRPr="00AF6D97">
        <w:rPr>
          <w:b/>
          <w:sz w:val="24"/>
          <w:szCs w:val="24"/>
        </w:rPr>
        <w:t>od</w:t>
      </w:r>
      <w:r w:rsidRPr="00AF6D97">
        <w:rPr>
          <w:b/>
          <w:sz w:val="24"/>
          <w:szCs w:val="24"/>
        </w:rPr>
        <w:t xml:space="preserve"> </w:t>
      </w:r>
      <w:r w:rsidR="00CF6195" w:rsidRPr="003B6739">
        <w:rPr>
          <w:b/>
          <w:sz w:val="24"/>
          <w:szCs w:val="24"/>
        </w:rPr>
        <w:t>dnia 01.01.2015</w:t>
      </w:r>
      <w:r w:rsidR="00902358" w:rsidRPr="003B6739">
        <w:rPr>
          <w:b/>
          <w:sz w:val="24"/>
          <w:szCs w:val="24"/>
        </w:rPr>
        <w:t xml:space="preserve"> r. do dnia 31</w:t>
      </w:r>
      <w:r w:rsidR="00CF6195" w:rsidRPr="003B6739">
        <w:rPr>
          <w:b/>
          <w:sz w:val="24"/>
          <w:szCs w:val="24"/>
        </w:rPr>
        <w:t>.12.2015</w:t>
      </w:r>
      <w:r w:rsidR="00952972" w:rsidRPr="003B6739">
        <w:rPr>
          <w:b/>
          <w:sz w:val="24"/>
          <w:szCs w:val="24"/>
        </w:rPr>
        <w:t xml:space="preserve"> r</w:t>
      </w:r>
      <w:r w:rsidRPr="003B6739">
        <w:rPr>
          <w:sz w:val="24"/>
          <w:szCs w:val="24"/>
        </w:rPr>
        <w:t>.</w:t>
      </w:r>
      <w:r>
        <w:rPr>
          <w:sz w:val="24"/>
          <w:szCs w:val="24"/>
        </w:rPr>
        <w:t xml:space="preserve"> wyliczona ze wzoru :</w:t>
      </w:r>
      <w:r>
        <w:rPr>
          <w:b/>
          <w:bCs/>
          <w:sz w:val="24"/>
          <w:szCs w:val="24"/>
        </w:rPr>
        <w:t xml:space="preserve"> </w:t>
      </w:r>
      <w:r w:rsidR="00952972" w:rsidRPr="00326603">
        <w:rPr>
          <w:b/>
          <w:bCs/>
          <w:sz w:val="24"/>
          <w:szCs w:val="24"/>
        </w:rPr>
        <w:t>ryczałt miesi</w:t>
      </w:r>
      <w:r w:rsidR="00952972" w:rsidRPr="00326603">
        <w:rPr>
          <w:rFonts w:eastAsia="TimesNewRoman,Bold"/>
          <w:b/>
          <w:bCs/>
          <w:sz w:val="24"/>
          <w:szCs w:val="24"/>
        </w:rPr>
        <w:t>ę</w:t>
      </w:r>
      <w:r w:rsidR="002355A8">
        <w:rPr>
          <w:b/>
          <w:bCs/>
          <w:sz w:val="24"/>
          <w:szCs w:val="24"/>
        </w:rPr>
        <w:t xml:space="preserve">czny netto  </w:t>
      </w:r>
      <w:r w:rsidR="002355A8" w:rsidRPr="003B6739">
        <w:rPr>
          <w:b/>
          <w:bCs/>
          <w:sz w:val="24"/>
          <w:szCs w:val="24"/>
        </w:rPr>
        <w:t>x 12</w:t>
      </w:r>
      <w:r w:rsidR="00952972" w:rsidRPr="003B6739">
        <w:rPr>
          <w:b/>
          <w:bCs/>
          <w:sz w:val="24"/>
          <w:szCs w:val="24"/>
        </w:rPr>
        <w:t xml:space="preserve"> miesi</w:t>
      </w:r>
      <w:r w:rsidRPr="003B6739">
        <w:rPr>
          <w:rFonts w:eastAsia="TimesNewRoman,Bold"/>
          <w:b/>
          <w:bCs/>
          <w:sz w:val="24"/>
          <w:szCs w:val="24"/>
        </w:rPr>
        <w:t>ęcy.</w:t>
      </w:r>
      <w:r>
        <w:rPr>
          <w:rFonts w:eastAsia="TimesNewRoman,Bold"/>
          <w:b/>
          <w:bCs/>
          <w:sz w:val="24"/>
          <w:szCs w:val="24"/>
        </w:rPr>
        <w:t xml:space="preserve"> </w:t>
      </w:r>
    </w:p>
    <w:p w:rsidR="00952972" w:rsidRPr="00AF6D97" w:rsidRDefault="00952972" w:rsidP="00CF6195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</w:p>
    <w:p w:rsidR="00952972" w:rsidRDefault="00AF6D97" w:rsidP="00CF6195">
      <w:pPr>
        <w:jc w:val="both"/>
        <w:rPr>
          <w:sz w:val="24"/>
          <w:szCs w:val="24"/>
        </w:rPr>
      </w:pPr>
      <w:r>
        <w:rPr>
          <w:sz w:val="24"/>
          <w:szCs w:val="24"/>
        </w:rPr>
        <w:t>Stawka podatku VAT (%) …………………………</w:t>
      </w:r>
    </w:p>
    <w:p w:rsidR="00AF6D97" w:rsidRDefault="00AF6D97" w:rsidP="00CF6195">
      <w:pPr>
        <w:jc w:val="both"/>
        <w:rPr>
          <w:sz w:val="24"/>
          <w:szCs w:val="24"/>
        </w:rPr>
      </w:pPr>
    </w:p>
    <w:p w:rsidR="00AF6D97" w:rsidRPr="003B6739" w:rsidRDefault="00AF6D97" w:rsidP="00CF619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Cena ofertowa brutto </w:t>
      </w:r>
      <w:r w:rsidRPr="00326603">
        <w:rPr>
          <w:b/>
          <w:bCs/>
          <w:sz w:val="24"/>
          <w:szCs w:val="24"/>
        </w:rPr>
        <w:t xml:space="preserve"> </w:t>
      </w:r>
      <w:r w:rsidRPr="00326603">
        <w:rPr>
          <w:bCs/>
          <w:sz w:val="24"/>
          <w:szCs w:val="24"/>
        </w:rPr>
        <w:t>……………………(słownie…..)</w:t>
      </w:r>
      <w:r>
        <w:rPr>
          <w:b/>
          <w:bCs/>
          <w:sz w:val="24"/>
          <w:szCs w:val="24"/>
        </w:rPr>
        <w:t xml:space="preserve"> </w:t>
      </w:r>
      <w:r w:rsidRPr="00326603">
        <w:rPr>
          <w:sz w:val="24"/>
          <w:szCs w:val="24"/>
        </w:rPr>
        <w:t>za cały okres obowiązywania umowy od</w:t>
      </w:r>
      <w:r>
        <w:rPr>
          <w:sz w:val="24"/>
          <w:szCs w:val="24"/>
        </w:rPr>
        <w:t xml:space="preserve"> </w:t>
      </w:r>
      <w:r w:rsidRPr="00326603">
        <w:rPr>
          <w:sz w:val="24"/>
          <w:szCs w:val="24"/>
        </w:rPr>
        <w:t xml:space="preserve">dnia </w:t>
      </w:r>
      <w:r w:rsidR="00CF6195" w:rsidRPr="003B6739">
        <w:rPr>
          <w:b/>
          <w:sz w:val="24"/>
          <w:szCs w:val="24"/>
        </w:rPr>
        <w:t>01.01.2015</w:t>
      </w:r>
      <w:r w:rsidR="00902358" w:rsidRPr="003B6739">
        <w:rPr>
          <w:b/>
          <w:sz w:val="24"/>
          <w:szCs w:val="24"/>
        </w:rPr>
        <w:t xml:space="preserve"> r. do dnia 31</w:t>
      </w:r>
      <w:r w:rsidR="00CF6195" w:rsidRPr="003B6739">
        <w:rPr>
          <w:b/>
          <w:sz w:val="24"/>
          <w:szCs w:val="24"/>
        </w:rPr>
        <w:t>.12.2015</w:t>
      </w:r>
      <w:r w:rsidRPr="003B6739">
        <w:rPr>
          <w:b/>
          <w:sz w:val="24"/>
          <w:szCs w:val="24"/>
        </w:rPr>
        <w:t xml:space="preserve"> r</w:t>
      </w:r>
      <w:r w:rsidRPr="003B6739">
        <w:rPr>
          <w:sz w:val="24"/>
          <w:szCs w:val="24"/>
        </w:rPr>
        <w:t>.</w:t>
      </w:r>
      <w:r>
        <w:rPr>
          <w:sz w:val="24"/>
          <w:szCs w:val="24"/>
        </w:rPr>
        <w:t xml:space="preserve"> wyliczona ze wzoru</w:t>
      </w:r>
      <w:r>
        <w:rPr>
          <w:b/>
          <w:bCs/>
          <w:sz w:val="24"/>
          <w:szCs w:val="24"/>
        </w:rPr>
        <w:t xml:space="preserve"> :</w:t>
      </w:r>
      <w:r w:rsidRPr="00326603">
        <w:rPr>
          <w:b/>
          <w:bCs/>
          <w:sz w:val="24"/>
          <w:szCs w:val="24"/>
        </w:rPr>
        <w:t>ryczałt miesi</w:t>
      </w:r>
      <w:r w:rsidRPr="00326603">
        <w:rPr>
          <w:rFonts w:eastAsia="TimesNewRoman,Bold"/>
          <w:b/>
          <w:bCs/>
          <w:sz w:val="24"/>
          <w:szCs w:val="24"/>
        </w:rPr>
        <w:t>ę</w:t>
      </w:r>
      <w:r>
        <w:rPr>
          <w:b/>
          <w:bCs/>
          <w:sz w:val="24"/>
          <w:szCs w:val="24"/>
        </w:rPr>
        <w:t xml:space="preserve">czny </w:t>
      </w:r>
      <w:r w:rsidR="003B6739">
        <w:rPr>
          <w:b/>
          <w:bCs/>
          <w:sz w:val="24"/>
          <w:szCs w:val="24"/>
        </w:rPr>
        <w:t xml:space="preserve">brutto </w:t>
      </w:r>
      <w:r w:rsidR="00CF6195" w:rsidRPr="003B6739">
        <w:rPr>
          <w:b/>
          <w:bCs/>
          <w:sz w:val="24"/>
          <w:szCs w:val="24"/>
        </w:rPr>
        <w:t>x 12</w:t>
      </w:r>
      <w:r w:rsidRPr="003B6739">
        <w:rPr>
          <w:b/>
          <w:bCs/>
          <w:sz w:val="24"/>
          <w:szCs w:val="24"/>
        </w:rPr>
        <w:t xml:space="preserve"> miesi</w:t>
      </w:r>
      <w:r w:rsidRPr="003B6739">
        <w:rPr>
          <w:rFonts w:eastAsia="TimesNewRoman,Bold"/>
          <w:b/>
          <w:bCs/>
          <w:sz w:val="24"/>
          <w:szCs w:val="24"/>
        </w:rPr>
        <w:t>ęcy .</w:t>
      </w:r>
    </w:p>
    <w:p w:rsidR="00AF6D97" w:rsidRPr="00AF6D97" w:rsidRDefault="00AF6D97" w:rsidP="00AF6D97">
      <w:pPr>
        <w:autoSpaceDE w:val="0"/>
        <w:autoSpaceDN w:val="0"/>
        <w:adjustRightInd w:val="0"/>
        <w:rPr>
          <w:i/>
          <w:iCs/>
          <w:sz w:val="24"/>
          <w:szCs w:val="24"/>
        </w:rPr>
      </w:pPr>
    </w:p>
    <w:p w:rsidR="00685A92" w:rsidRPr="00685A92" w:rsidRDefault="00685A92" w:rsidP="00685A92">
      <w:pPr>
        <w:tabs>
          <w:tab w:val="num" w:pos="720"/>
        </w:tabs>
        <w:jc w:val="both"/>
        <w:rPr>
          <w:b/>
          <w:sz w:val="24"/>
          <w:szCs w:val="24"/>
          <w:u w:val="single"/>
        </w:rPr>
      </w:pPr>
      <w:r w:rsidRPr="00685A92">
        <w:rPr>
          <w:b/>
          <w:sz w:val="24"/>
          <w:szCs w:val="24"/>
          <w:u w:val="single"/>
        </w:rPr>
        <w:t>Oferuję</w:t>
      </w:r>
      <w:proofErr w:type="spellStart"/>
      <w:r w:rsidRPr="00685A92">
        <w:rPr>
          <w:b/>
          <w:sz w:val="24"/>
          <w:szCs w:val="24"/>
          <w:u w:val="single"/>
        </w:rPr>
        <w:t>(em</w:t>
      </w:r>
      <w:proofErr w:type="spellEnd"/>
      <w:r w:rsidRPr="00685A92">
        <w:rPr>
          <w:b/>
          <w:sz w:val="24"/>
          <w:szCs w:val="24"/>
          <w:u w:val="single"/>
        </w:rPr>
        <w:t>y) termin płatności faktur –………… dni od daty doręczenia prawidłowo wystawionej faktury;*</w:t>
      </w:r>
    </w:p>
    <w:p w:rsidR="00AF6D97" w:rsidRPr="00326603" w:rsidRDefault="00AF6D97" w:rsidP="00952972">
      <w:pPr>
        <w:rPr>
          <w:sz w:val="24"/>
          <w:szCs w:val="24"/>
        </w:rPr>
      </w:pPr>
    </w:p>
    <w:p w:rsidR="00952972" w:rsidRPr="00326603" w:rsidRDefault="00952972" w:rsidP="009529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26603">
        <w:rPr>
          <w:sz w:val="24"/>
          <w:szCs w:val="24"/>
        </w:rPr>
        <w:t>2. Zapoznaliśmy się ze specyfikacją istotnych warunków zamówienia i nie wnosimy do niej zastrzeżeń oraz przyjmujemy warunki w niej zawarte.</w:t>
      </w:r>
    </w:p>
    <w:p w:rsidR="00952972" w:rsidRPr="00326603" w:rsidRDefault="00952972" w:rsidP="009529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26603">
        <w:rPr>
          <w:sz w:val="24"/>
          <w:szCs w:val="24"/>
        </w:rPr>
        <w:t xml:space="preserve">3. Uważamy się za związanych niniejszą ofertą na czas wskazany w SIWZ. tj. </w:t>
      </w:r>
      <w:r w:rsidRPr="003B6739">
        <w:rPr>
          <w:sz w:val="24"/>
          <w:szCs w:val="24"/>
        </w:rPr>
        <w:t>30 dni</w:t>
      </w:r>
      <w:r w:rsidRPr="00326603">
        <w:rPr>
          <w:sz w:val="24"/>
          <w:szCs w:val="24"/>
        </w:rPr>
        <w:t xml:space="preserve"> od upływu terminu do składania ofert </w:t>
      </w:r>
      <w:r w:rsidR="004906E3">
        <w:rPr>
          <w:sz w:val="24"/>
          <w:szCs w:val="24"/>
        </w:rPr>
        <w:t>.</w:t>
      </w:r>
    </w:p>
    <w:p w:rsidR="00952972" w:rsidRPr="00326603" w:rsidRDefault="00952972" w:rsidP="009529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26603">
        <w:rPr>
          <w:sz w:val="24"/>
          <w:szCs w:val="24"/>
        </w:rPr>
        <w:t>4. Pozyskaliśmy wszystkie informacje pozwalające na sporządzenie oferty oraz wykonanie w/w</w:t>
      </w:r>
      <w:r w:rsidR="00AF6D97">
        <w:rPr>
          <w:sz w:val="24"/>
          <w:szCs w:val="24"/>
        </w:rPr>
        <w:t xml:space="preserve"> </w:t>
      </w:r>
      <w:r w:rsidRPr="00326603">
        <w:rPr>
          <w:sz w:val="24"/>
          <w:szCs w:val="24"/>
        </w:rPr>
        <w:t>zamówienia.</w:t>
      </w:r>
    </w:p>
    <w:p w:rsidR="00952972" w:rsidRPr="00326603" w:rsidRDefault="00952972" w:rsidP="009529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26603">
        <w:rPr>
          <w:sz w:val="24"/>
          <w:szCs w:val="24"/>
        </w:rPr>
        <w:lastRenderedPageBreak/>
        <w:t>5. Zawarte postanowienia umowy zostały przez nas zaakceptowane i obowiązujemy się w przypadku przyznania nam zamówienia do zawarcia umowy w miejscu i terminie wyznaczonym przez Zamawiającego.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6. Oferta została złożona na ………........... stronach podpisanych i kolejno ponumerowanych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od nr........ do nr 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 xml:space="preserve">7. Oświadczamy, że wnieśliśmy wadium w formie </w:t>
      </w:r>
      <w:r w:rsidR="00685A92">
        <w:rPr>
          <w:sz w:val="24"/>
          <w:szCs w:val="24"/>
        </w:rPr>
        <w:t xml:space="preserve"> </w:t>
      </w:r>
      <w:r w:rsidRPr="00326603">
        <w:rPr>
          <w:sz w:val="24"/>
          <w:szCs w:val="24"/>
        </w:rPr>
        <w:t>…….........................................................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w wysokości ………………. w dniu...........................................</w:t>
      </w:r>
      <w:r w:rsidR="00AF6D97">
        <w:rPr>
          <w:sz w:val="24"/>
          <w:szCs w:val="24"/>
        </w:rPr>
        <w:t xml:space="preserve">......złożenie oryginału w Ofercie </w:t>
      </w:r>
      <w:r w:rsidR="00685A92">
        <w:rPr>
          <w:sz w:val="24"/>
          <w:szCs w:val="24"/>
        </w:rPr>
        <w:t xml:space="preserve"> </w:t>
      </w:r>
      <w:r w:rsidRPr="00326603">
        <w:rPr>
          <w:sz w:val="24"/>
          <w:szCs w:val="24"/>
        </w:rPr>
        <w:t>Zamawiającego/dokonanie na rachunek wskazany przez Zamawiającego** 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8. Wadium wpłacone przelewem prosimy przekazać na następujący rachunek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.................................................................................................................................................*/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wniesione w formie gwarancji lub poręczenia prosimy zwrócić na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adres:.........................................................................................................................................*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9. Wyrażamy*/nie wyrażamy /jeżeli dotyczy/ zgody na zaliczenie wpłaconego wadium na poczet zabezpieczenia należytego wykonania umowy.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10. Oświadczamy, że: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** następujące części zamówienia powierzymy podwykonawcom: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952972" w:rsidRPr="00685A92" w:rsidRDefault="00952972" w:rsidP="00685A9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** zamówienie zrealizujemy bez udziału podwykonawców.</w:t>
      </w:r>
    </w:p>
    <w:p w:rsidR="00952972" w:rsidRPr="00326603" w:rsidRDefault="00952972" w:rsidP="00CF619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85A92">
        <w:rPr>
          <w:bCs/>
          <w:sz w:val="24"/>
          <w:szCs w:val="24"/>
        </w:rPr>
        <w:t>11.</w:t>
      </w:r>
      <w:r w:rsidRPr="00326603">
        <w:rPr>
          <w:b/>
          <w:bCs/>
          <w:sz w:val="24"/>
          <w:szCs w:val="24"/>
        </w:rPr>
        <w:t xml:space="preserve"> </w:t>
      </w:r>
      <w:r w:rsidRPr="00326603">
        <w:rPr>
          <w:sz w:val="24"/>
          <w:szCs w:val="24"/>
        </w:rPr>
        <w:t>Pod groźbą odpowiedzialności karnej oświadczamy, że załączone do oferty dokumenty</w:t>
      </w:r>
    </w:p>
    <w:p w:rsidR="00952972" w:rsidRPr="00685A92" w:rsidRDefault="00952972" w:rsidP="00CF619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26603">
        <w:rPr>
          <w:sz w:val="24"/>
          <w:szCs w:val="24"/>
        </w:rPr>
        <w:t>opisują stan faktyczny i prawny na dzień sporządzania oferty (art. 297 Kodeksu Karnego).</w:t>
      </w:r>
    </w:p>
    <w:p w:rsidR="00952972" w:rsidRPr="00326603" w:rsidRDefault="00952972" w:rsidP="00685A9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85A92">
        <w:rPr>
          <w:bCs/>
          <w:sz w:val="24"/>
          <w:szCs w:val="24"/>
        </w:rPr>
        <w:t>12. O</w:t>
      </w:r>
      <w:r w:rsidRPr="00685A92">
        <w:rPr>
          <w:rFonts w:eastAsia="TimesNewRoman,Bold"/>
          <w:bCs/>
          <w:sz w:val="24"/>
          <w:szCs w:val="24"/>
        </w:rPr>
        <w:t>ś</w:t>
      </w:r>
      <w:r w:rsidRPr="00685A92">
        <w:rPr>
          <w:bCs/>
          <w:sz w:val="24"/>
          <w:szCs w:val="24"/>
        </w:rPr>
        <w:t>wiadczamy</w:t>
      </w:r>
      <w:r w:rsidRPr="00685A92">
        <w:rPr>
          <w:sz w:val="24"/>
          <w:szCs w:val="24"/>
        </w:rPr>
        <w:t xml:space="preserve">, </w:t>
      </w:r>
      <w:r w:rsidRPr="00685A92">
        <w:rPr>
          <w:rFonts w:eastAsia="TimesNewRoman,Bold"/>
          <w:bCs/>
          <w:sz w:val="24"/>
          <w:szCs w:val="24"/>
        </w:rPr>
        <w:t>ż</w:t>
      </w:r>
      <w:r w:rsidRPr="00685A92">
        <w:rPr>
          <w:bCs/>
          <w:sz w:val="24"/>
          <w:szCs w:val="24"/>
        </w:rPr>
        <w:t>e niniejsza oferta oraz wszelkie zał</w:t>
      </w:r>
      <w:r w:rsidRPr="00685A92">
        <w:rPr>
          <w:rFonts w:eastAsia="TimesNewRoman,Bold"/>
          <w:bCs/>
          <w:sz w:val="24"/>
          <w:szCs w:val="24"/>
        </w:rPr>
        <w:t>ą</w:t>
      </w:r>
      <w:r w:rsidRPr="00685A92">
        <w:rPr>
          <w:bCs/>
          <w:sz w:val="24"/>
          <w:szCs w:val="24"/>
        </w:rPr>
        <w:t>czniki do niej s</w:t>
      </w:r>
      <w:r w:rsidRPr="00685A92">
        <w:rPr>
          <w:rFonts w:eastAsia="TimesNewRoman,Bold"/>
          <w:bCs/>
          <w:sz w:val="24"/>
          <w:szCs w:val="24"/>
        </w:rPr>
        <w:t>ą</w:t>
      </w:r>
      <w:r w:rsidRPr="00326603">
        <w:rPr>
          <w:rFonts w:eastAsia="TimesNewRoman,Bold"/>
          <w:b/>
          <w:bCs/>
          <w:sz w:val="24"/>
          <w:szCs w:val="24"/>
        </w:rPr>
        <w:t xml:space="preserve"> </w:t>
      </w:r>
      <w:r w:rsidRPr="00685A92">
        <w:rPr>
          <w:bCs/>
          <w:sz w:val="24"/>
          <w:szCs w:val="24"/>
        </w:rPr>
        <w:t>jawne</w:t>
      </w:r>
      <w:r w:rsidRPr="00326603">
        <w:rPr>
          <w:b/>
          <w:bCs/>
          <w:sz w:val="24"/>
          <w:szCs w:val="24"/>
        </w:rPr>
        <w:t xml:space="preserve"> </w:t>
      </w:r>
      <w:r w:rsidRPr="00326603">
        <w:rPr>
          <w:sz w:val="24"/>
          <w:szCs w:val="24"/>
        </w:rPr>
        <w:t xml:space="preserve">i nie zawierają informacji stanowiących tajemnicę przedsiębiorstwa w rozumieniu przepisów o zwalczaniu nieuczciwej konkurencji, </w:t>
      </w:r>
      <w:r w:rsidRPr="00685A92">
        <w:rPr>
          <w:bCs/>
          <w:sz w:val="24"/>
          <w:szCs w:val="24"/>
        </w:rPr>
        <w:t>za wyj</w:t>
      </w:r>
      <w:r w:rsidRPr="00685A92">
        <w:rPr>
          <w:rFonts w:eastAsia="TimesNewRoman,Bold"/>
          <w:bCs/>
          <w:sz w:val="24"/>
          <w:szCs w:val="24"/>
        </w:rPr>
        <w:t>ą</w:t>
      </w:r>
      <w:r w:rsidRPr="00685A92">
        <w:rPr>
          <w:bCs/>
          <w:sz w:val="24"/>
          <w:szCs w:val="24"/>
        </w:rPr>
        <w:t>tkiem</w:t>
      </w:r>
      <w:r w:rsidRPr="00326603">
        <w:rPr>
          <w:b/>
          <w:bCs/>
          <w:sz w:val="24"/>
          <w:szCs w:val="24"/>
        </w:rPr>
        <w:t xml:space="preserve"> </w:t>
      </w:r>
      <w:r w:rsidRPr="00326603">
        <w:rPr>
          <w:sz w:val="24"/>
          <w:szCs w:val="24"/>
        </w:rPr>
        <w:t>informacji i dokumentów zamieszczonych w dokumentacji ofertowej na stronach nr 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13. Załącznikami do niniejszej oferty są: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1)Oświadczenie o spełnianiu warunków udziału w postępowaniu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2)Oświadczenia o braku podstaw do wykluczenia z postępowania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.......................................................................................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14. Nasze dane kontaktowe: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− nr telefonu: …………………………...</w:t>
      </w: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>− nr faksu: ……………………………..</w:t>
      </w:r>
    </w:p>
    <w:p w:rsidR="00685A92" w:rsidRDefault="00685A92" w:rsidP="00952972">
      <w:pPr>
        <w:autoSpaceDE w:val="0"/>
        <w:autoSpaceDN w:val="0"/>
        <w:adjustRightInd w:val="0"/>
        <w:rPr>
          <w:sz w:val="24"/>
          <w:szCs w:val="24"/>
        </w:rPr>
      </w:pPr>
    </w:p>
    <w:p w:rsidR="00952972" w:rsidRPr="00326603" w:rsidRDefault="00952972" w:rsidP="00952972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 xml:space="preserve">........................................... </w:t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Pr="00326603">
        <w:rPr>
          <w:sz w:val="24"/>
          <w:szCs w:val="24"/>
        </w:rPr>
        <w:t>......................................................</w:t>
      </w:r>
    </w:p>
    <w:p w:rsidR="00E72E13" w:rsidRDefault="00952972" w:rsidP="0053682F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 xml:space="preserve">Miejscowość, </w:t>
      </w:r>
      <w:r w:rsidR="00685A92">
        <w:rPr>
          <w:sz w:val="24"/>
          <w:szCs w:val="24"/>
        </w:rPr>
        <w:tab/>
      </w:r>
      <w:r w:rsidRPr="00326603">
        <w:rPr>
          <w:sz w:val="24"/>
          <w:szCs w:val="24"/>
        </w:rPr>
        <w:t xml:space="preserve">data </w:t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="00685A92">
        <w:rPr>
          <w:sz w:val="24"/>
          <w:szCs w:val="24"/>
        </w:rPr>
        <w:tab/>
      </w:r>
      <w:r w:rsidRPr="00326603">
        <w:rPr>
          <w:sz w:val="24"/>
          <w:szCs w:val="24"/>
        </w:rPr>
        <w:t>pieczątka i podpis Wykonawcy*</w:t>
      </w: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50067E" w:rsidRDefault="0050067E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685A92" w:rsidRDefault="00685A92" w:rsidP="0053682F">
      <w:pPr>
        <w:autoSpaceDE w:val="0"/>
        <w:autoSpaceDN w:val="0"/>
        <w:adjustRightInd w:val="0"/>
        <w:rPr>
          <w:sz w:val="24"/>
          <w:szCs w:val="24"/>
        </w:rPr>
      </w:pPr>
    </w:p>
    <w:p w:rsidR="00DF32D0" w:rsidRPr="00326603" w:rsidRDefault="00DF32D0" w:rsidP="00DF32D0">
      <w:pPr>
        <w:pStyle w:val="Nagwek1"/>
        <w:shd w:val="clear" w:color="auto" w:fill="E6E6E6"/>
        <w:jc w:val="both"/>
        <w:rPr>
          <w:bCs/>
          <w:i/>
          <w:iCs/>
          <w:smallCaps/>
          <w:sz w:val="24"/>
          <w:szCs w:val="24"/>
        </w:rPr>
      </w:pPr>
      <w:bookmarkStart w:id="0" w:name="_Toc161647346"/>
      <w:bookmarkStart w:id="1" w:name="_Toc161806966"/>
      <w:bookmarkStart w:id="2" w:name="_Toc191867094"/>
      <w:bookmarkStart w:id="3" w:name="_Toc192580988"/>
      <w:r w:rsidRPr="00326603">
        <w:rPr>
          <w:bCs/>
          <w:i/>
          <w:iCs/>
          <w:smallCaps/>
          <w:sz w:val="24"/>
          <w:szCs w:val="24"/>
        </w:rPr>
        <w:t xml:space="preserve">   </w:t>
      </w:r>
      <w:bookmarkStart w:id="4" w:name="_Toc324761000"/>
      <w:bookmarkStart w:id="5" w:name="_Toc353172989"/>
      <w:r w:rsidR="00EA5608" w:rsidRPr="00326603">
        <w:rPr>
          <w:bCs/>
          <w:i/>
          <w:iCs/>
          <w:smallCaps/>
          <w:sz w:val="24"/>
          <w:szCs w:val="24"/>
        </w:rPr>
        <w:t>ZAŁĄCZNIK  nr  2</w:t>
      </w:r>
      <w:r w:rsidRPr="00326603">
        <w:rPr>
          <w:bCs/>
          <w:i/>
          <w:iCs/>
          <w:smallCaps/>
          <w:sz w:val="24"/>
          <w:szCs w:val="24"/>
        </w:rPr>
        <w:t xml:space="preserve">     WYKA</w:t>
      </w:r>
      <w:bookmarkEnd w:id="0"/>
      <w:bookmarkEnd w:id="1"/>
      <w:bookmarkEnd w:id="2"/>
      <w:bookmarkEnd w:id="3"/>
      <w:bookmarkEnd w:id="4"/>
      <w:r w:rsidR="00397D19" w:rsidRPr="00326603">
        <w:rPr>
          <w:bCs/>
          <w:i/>
          <w:iCs/>
          <w:smallCaps/>
          <w:sz w:val="24"/>
          <w:szCs w:val="24"/>
        </w:rPr>
        <w:t>Z USŁUG</w:t>
      </w:r>
      <w:bookmarkEnd w:id="5"/>
    </w:p>
    <w:p w:rsidR="00DF32D0" w:rsidRPr="00326603" w:rsidRDefault="00220DCD" w:rsidP="00DF32D0">
      <w:pPr>
        <w:pStyle w:val="Stopka"/>
        <w:tabs>
          <w:tab w:val="clear" w:pos="4536"/>
          <w:tab w:val="clear" w:pos="9072"/>
        </w:tabs>
        <w:rPr>
          <w:sz w:val="24"/>
          <w:szCs w:val="24"/>
        </w:rPr>
      </w:pPr>
      <w:r w:rsidRPr="00220DCD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pt;margin-top:7pt;width:153pt;height:1in;z-index:251661312">
            <v:textbox style="mso-next-textbox:#_x0000_s1027">
              <w:txbxContent>
                <w:p w:rsidR="0050067E" w:rsidRDefault="0050067E" w:rsidP="00DF32D0"/>
                <w:p w:rsidR="0050067E" w:rsidRDefault="0050067E" w:rsidP="00DF32D0"/>
                <w:p w:rsidR="0050067E" w:rsidRDefault="0050067E" w:rsidP="00DF32D0"/>
                <w:p w:rsidR="0050067E" w:rsidRDefault="0050067E" w:rsidP="00DF32D0"/>
                <w:p w:rsidR="0050067E" w:rsidRDefault="0050067E" w:rsidP="00DF32D0">
                  <w:pPr>
                    <w:jc w:val="center"/>
                  </w:pPr>
                  <w:r>
                    <w:t>Pieczęć Wykonawcy</w:t>
                  </w:r>
                </w:p>
              </w:txbxContent>
            </v:textbox>
          </v:shape>
        </w:pict>
      </w: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pStyle w:val="Tekstpodstawowy2"/>
        <w:jc w:val="both"/>
        <w:rPr>
          <w:sz w:val="24"/>
          <w:szCs w:val="24"/>
        </w:rPr>
      </w:pP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b w:val="0"/>
          <w:sz w:val="24"/>
          <w:szCs w:val="24"/>
        </w:rPr>
        <w:tab/>
      </w:r>
      <w:r w:rsidRPr="00326603">
        <w:rPr>
          <w:sz w:val="24"/>
          <w:szCs w:val="24"/>
        </w:rPr>
        <w:t xml:space="preserve">Wykonawca </w:t>
      </w:r>
    </w:p>
    <w:p w:rsidR="00DF32D0" w:rsidRPr="00326603" w:rsidRDefault="00DF32D0" w:rsidP="00DF32D0">
      <w:pPr>
        <w:pStyle w:val="Tekstpodstawowy2"/>
        <w:ind w:left="4956"/>
        <w:jc w:val="both"/>
        <w:rPr>
          <w:sz w:val="24"/>
          <w:szCs w:val="24"/>
        </w:rPr>
      </w:pPr>
    </w:p>
    <w:p w:rsidR="00DF32D0" w:rsidRPr="00326603" w:rsidRDefault="00DF32D0" w:rsidP="00DF32D0">
      <w:pPr>
        <w:pStyle w:val="Tekstpodstawowy2"/>
        <w:ind w:left="4956"/>
        <w:jc w:val="both"/>
        <w:rPr>
          <w:sz w:val="24"/>
          <w:szCs w:val="24"/>
        </w:rPr>
      </w:pPr>
      <w:r w:rsidRPr="00326603">
        <w:rPr>
          <w:sz w:val="24"/>
          <w:szCs w:val="24"/>
        </w:rPr>
        <w:t>…………</w:t>
      </w:r>
      <w:r w:rsidR="00926FD6" w:rsidRPr="00326603">
        <w:rPr>
          <w:sz w:val="24"/>
          <w:szCs w:val="24"/>
        </w:rPr>
        <w:t>………..</w:t>
      </w:r>
    </w:p>
    <w:p w:rsidR="00926FD6" w:rsidRPr="00326603" w:rsidRDefault="00926FD6" w:rsidP="00DF32D0">
      <w:pPr>
        <w:pStyle w:val="Tekstpodstawowy2"/>
        <w:ind w:left="4956"/>
        <w:jc w:val="both"/>
        <w:rPr>
          <w:sz w:val="24"/>
          <w:szCs w:val="24"/>
        </w:rPr>
      </w:pPr>
      <w:r w:rsidRPr="00326603">
        <w:rPr>
          <w:sz w:val="24"/>
          <w:szCs w:val="24"/>
        </w:rPr>
        <w:t>…………………..</w:t>
      </w:r>
    </w:p>
    <w:p w:rsidR="00DF32D0" w:rsidRPr="00326603" w:rsidRDefault="00DF32D0" w:rsidP="00DF32D0">
      <w:pPr>
        <w:pStyle w:val="Tekstpodstawowy2"/>
        <w:jc w:val="both"/>
        <w:rPr>
          <w:sz w:val="24"/>
          <w:szCs w:val="24"/>
        </w:rPr>
      </w:pP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</w:p>
    <w:p w:rsidR="00E72E13" w:rsidRPr="0053682F" w:rsidRDefault="00E72E13" w:rsidP="00175F9D">
      <w:pPr>
        <w:pStyle w:val="Standard"/>
        <w:numPr>
          <w:ilvl w:val="1"/>
          <w:numId w:val="20"/>
        </w:numPr>
        <w:tabs>
          <w:tab w:val="clear" w:pos="1440"/>
          <w:tab w:val="num" w:pos="567"/>
          <w:tab w:val="left" w:pos="851"/>
        </w:tabs>
        <w:ind w:left="0" w:firstLine="284"/>
        <w:jc w:val="both"/>
        <w:rPr>
          <w:rFonts w:eastAsiaTheme="minorHAnsi"/>
          <w:bCs/>
          <w:sz w:val="22"/>
          <w:szCs w:val="22"/>
          <w:lang w:eastAsia="en-US"/>
        </w:rPr>
      </w:pPr>
      <w:r w:rsidRPr="0053682F">
        <w:rPr>
          <w:rFonts w:cs="Arial CE"/>
          <w:sz w:val="22"/>
          <w:szCs w:val="22"/>
        </w:rPr>
        <w:t>Wykaz wykonanych, a w przypadku świadczeń okresowych lub ciągłych również wykonywanych usług, w okresie ostatnich trzech lat przed upływem terminu składania ofert  o dopuszczenie do udziału w postępowaniu, a jeżeli okres prowadzenia działalności jest krótszy - w </w:t>
      </w:r>
      <w:r w:rsidRPr="0053682F">
        <w:rPr>
          <w:rFonts w:cs="Arial CE"/>
          <w:sz w:val="22"/>
          <w:szCs w:val="22"/>
          <w:lang w:val="pl-PL"/>
        </w:rPr>
        <w:t xml:space="preserve">tym okresie, wraz z podaniem ich wartości, przedmiotu, dat wykonania i podmiotów, na rzecz których  usługi zostały wykonane, oraz załączeniem dowodów, czy zostały wykonane lub są wykonywane należycie, tj., </w:t>
      </w:r>
      <w:r w:rsidR="00175F9D" w:rsidRPr="0053682F">
        <w:rPr>
          <w:rFonts w:eastAsiaTheme="minorHAnsi"/>
          <w:sz w:val="22"/>
          <w:szCs w:val="22"/>
          <w:lang w:val="pl-PL" w:eastAsia="en-US"/>
        </w:rPr>
        <w:t>w</w:t>
      </w:r>
      <w:r w:rsidR="00175F9D" w:rsidRPr="0053682F">
        <w:rPr>
          <w:rFonts w:eastAsiaTheme="minorHAnsi" w:cs="Times New Roman"/>
          <w:sz w:val="22"/>
          <w:szCs w:val="22"/>
          <w:lang w:val="pl-PL" w:eastAsia="en-US"/>
        </w:rPr>
        <w:t xml:space="preserve">arunek ten uznaje się za spełniony jeżeli wykaz będzie zawierał </w:t>
      </w:r>
      <w:r w:rsidR="00175F9D" w:rsidRPr="0053682F">
        <w:rPr>
          <w:rFonts w:eastAsiaTheme="minorHAnsi" w:cs="Times New Roman"/>
          <w:bCs/>
          <w:sz w:val="22"/>
          <w:szCs w:val="22"/>
          <w:lang w:val="pl-PL" w:eastAsia="en-US"/>
        </w:rPr>
        <w:t>co najmniej 2 usługi w</w:t>
      </w:r>
      <w:r w:rsidR="00175F9D" w:rsidRPr="0053682F">
        <w:rPr>
          <w:rFonts w:eastAsiaTheme="minorHAnsi"/>
          <w:bCs/>
          <w:sz w:val="22"/>
          <w:szCs w:val="22"/>
          <w:lang w:val="pl-PL" w:eastAsia="en-US"/>
        </w:rPr>
        <w:t xml:space="preserve"> </w:t>
      </w:r>
      <w:r w:rsidR="00175F9D" w:rsidRPr="0053682F">
        <w:rPr>
          <w:rFonts w:eastAsiaTheme="minorHAnsi" w:cs="Times New Roman"/>
          <w:bCs/>
          <w:sz w:val="22"/>
          <w:szCs w:val="22"/>
          <w:lang w:val="pl-PL" w:eastAsia="en-US"/>
        </w:rPr>
        <w:t xml:space="preserve">zakresie odbioru odpadów </w:t>
      </w:r>
      <w:r w:rsidR="00175F9D" w:rsidRPr="0053682F">
        <w:rPr>
          <w:rFonts w:eastAsiaTheme="minorHAnsi"/>
          <w:bCs/>
          <w:sz w:val="22"/>
          <w:szCs w:val="22"/>
          <w:lang w:val="pl-PL" w:eastAsia="en-US"/>
        </w:rPr>
        <w:t>w ilości co najmniej 300 Mg każda w ciągu roku.</w:t>
      </w:r>
    </w:p>
    <w:p w:rsidR="00175F9D" w:rsidRDefault="00175F9D" w:rsidP="009B5522">
      <w:pPr>
        <w:pStyle w:val="Standard"/>
      </w:pPr>
    </w:p>
    <w:p w:rsidR="00DF32D0" w:rsidRPr="00143E4C" w:rsidRDefault="00DF32D0" w:rsidP="00E72E13">
      <w:pPr>
        <w:pStyle w:val="Standard"/>
        <w:rPr>
          <w:bCs/>
        </w:rPr>
      </w:pPr>
    </w:p>
    <w:tbl>
      <w:tblPr>
        <w:tblW w:w="10770" w:type="dxa"/>
        <w:tblInd w:w="-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3"/>
        <w:gridCol w:w="2888"/>
        <w:gridCol w:w="1418"/>
        <w:gridCol w:w="1701"/>
        <w:gridCol w:w="1984"/>
        <w:gridCol w:w="2126"/>
      </w:tblGrid>
      <w:tr w:rsidR="00175F9D" w:rsidRPr="00326603" w:rsidTr="0033630B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Lp.</w:t>
            </w: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  <w:p w:rsidR="00175F9D" w:rsidRDefault="00175F9D" w:rsidP="00175F9D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Przedmiot zamówienia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175F9D" w:rsidRPr="00326603" w:rsidRDefault="00175F9D" w:rsidP="00175F9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 w tym ilość odebranych odpadów)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175F9D" w:rsidRDefault="00175F9D" w:rsidP="00175F9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Wartość</w:t>
            </w:r>
          </w:p>
          <w:p w:rsidR="00175F9D" w:rsidRPr="00326603" w:rsidRDefault="00175F9D" w:rsidP="00175F9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zamówienia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  <w:p w:rsidR="00175F9D" w:rsidRPr="00326603" w:rsidRDefault="00175F9D" w:rsidP="00D429B0">
            <w:pPr>
              <w:pStyle w:val="Tekstprzypisudolneg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Nazwa podmiotu, dla którego dokonywana była usługa</w:t>
            </w:r>
          </w:p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175F9D" w:rsidRPr="00326603" w:rsidTr="0033630B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Data</w:t>
            </w:r>
          </w:p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rozpoczęcia</w:t>
            </w: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  <w:vAlign w:val="center"/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Data</w:t>
            </w:r>
          </w:p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  <w:r w:rsidRPr="00326603">
              <w:rPr>
                <w:i/>
                <w:sz w:val="24"/>
                <w:szCs w:val="24"/>
              </w:rPr>
              <w:t>Zakończenia</w:t>
            </w:r>
            <w:r>
              <w:rPr>
                <w:i/>
                <w:sz w:val="24"/>
                <w:szCs w:val="24"/>
              </w:rPr>
              <w:t xml:space="preserve"> lub w trakcie realizacji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9D" w:rsidRPr="00326603" w:rsidRDefault="00175F9D" w:rsidP="00D429B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175F9D" w:rsidRPr="00326603" w:rsidTr="00175F9D">
        <w:trPr>
          <w:trHeight w:val="677"/>
        </w:trPr>
        <w:tc>
          <w:tcPr>
            <w:tcW w:w="653" w:type="dxa"/>
          </w:tcPr>
          <w:p w:rsidR="00175F9D" w:rsidRPr="00326603" w:rsidRDefault="00175F9D" w:rsidP="00F669EE">
            <w:pPr>
              <w:numPr>
                <w:ilvl w:val="0"/>
                <w:numId w:val="17"/>
              </w:numPr>
              <w:tabs>
                <w:tab w:val="clear" w:pos="720"/>
              </w:tabs>
              <w:spacing w:before="12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</w:tr>
      <w:tr w:rsidR="00175F9D" w:rsidRPr="00326603" w:rsidTr="00175F9D">
        <w:trPr>
          <w:trHeight w:val="541"/>
        </w:trPr>
        <w:tc>
          <w:tcPr>
            <w:tcW w:w="653" w:type="dxa"/>
          </w:tcPr>
          <w:p w:rsidR="00175F9D" w:rsidRPr="00326603" w:rsidRDefault="00175F9D" w:rsidP="00F669EE">
            <w:pPr>
              <w:numPr>
                <w:ilvl w:val="0"/>
                <w:numId w:val="17"/>
              </w:numPr>
              <w:tabs>
                <w:tab w:val="clear" w:pos="720"/>
              </w:tabs>
              <w:spacing w:before="120"/>
              <w:ind w:left="0" w:right="-288" w:firstLine="0"/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</w:tr>
      <w:tr w:rsidR="00175F9D" w:rsidRPr="00326603" w:rsidTr="00175F9D">
        <w:trPr>
          <w:trHeight w:val="54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F669EE">
            <w:pPr>
              <w:numPr>
                <w:ilvl w:val="0"/>
                <w:numId w:val="17"/>
              </w:numPr>
              <w:tabs>
                <w:tab w:val="clear" w:pos="720"/>
              </w:tabs>
              <w:spacing w:before="12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</w:tr>
      <w:tr w:rsidR="00175F9D" w:rsidRPr="00326603" w:rsidTr="00175F9D">
        <w:trPr>
          <w:trHeight w:val="54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F669EE">
            <w:pPr>
              <w:numPr>
                <w:ilvl w:val="0"/>
                <w:numId w:val="17"/>
              </w:numPr>
              <w:tabs>
                <w:tab w:val="clear" w:pos="720"/>
              </w:tabs>
              <w:spacing w:before="120"/>
              <w:ind w:left="0" w:right="-288" w:firstLine="0"/>
              <w:rPr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F9D" w:rsidRPr="00326603" w:rsidRDefault="00175F9D" w:rsidP="00D429B0">
            <w:pPr>
              <w:spacing w:before="120"/>
              <w:rPr>
                <w:sz w:val="24"/>
                <w:szCs w:val="24"/>
              </w:rPr>
            </w:pPr>
          </w:p>
        </w:tc>
      </w:tr>
    </w:tbl>
    <w:p w:rsidR="00DF32D0" w:rsidRPr="00326603" w:rsidRDefault="00DF32D0" w:rsidP="00DF32D0">
      <w:pPr>
        <w:spacing w:before="100" w:beforeAutospacing="1" w:after="120"/>
        <w:jc w:val="both"/>
        <w:rPr>
          <w:b/>
          <w:sz w:val="24"/>
          <w:szCs w:val="24"/>
        </w:rPr>
      </w:pPr>
      <w:r w:rsidRPr="00326603">
        <w:rPr>
          <w:b/>
          <w:sz w:val="24"/>
          <w:szCs w:val="24"/>
        </w:rPr>
        <w:t>Do niniejszego wykazu dołączono dokumenty potwierdzające, że w</w:t>
      </w:r>
      <w:r w:rsidR="00EA5608" w:rsidRPr="00326603">
        <w:rPr>
          <w:b/>
          <w:sz w:val="24"/>
          <w:szCs w:val="24"/>
        </w:rPr>
        <w:t xml:space="preserve">yżej wymienione usługi zostały wykonane </w:t>
      </w:r>
      <w:r w:rsidRPr="00326603">
        <w:rPr>
          <w:b/>
          <w:sz w:val="24"/>
          <w:szCs w:val="24"/>
        </w:rPr>
        <w:t xml:space="preserve"> i prawid</w:t>
      </w:r>
      <w:r w:rsidR="00EA5608" w:rsidRPr="00326603">
        <w:rPr>
          <w:b/>
          <w:sz w:val="24"/>
          <w:szCs w:val="24"/>
        </w:rPr>
        <w:t>łowo ukończone.</w:t>
      </w:r>
    </w:p>
    <w:p w:rsidR="00175F9D" w:rsidRDefault="00175F9D" w:rsidP="00DF32D0">
      <w:pPr>
        <w:ind w:right="-993"/>
        <w:jc w:val="both"/>
        <w:rPr>
          <w:sz w:val="24"/>
          <w:szCs w:val="24"/>
        </w:rPr>
      </w:pPr>
    </w:p>
    <w:p w:rsidR="00175F9D" w:rsidRDefault="00175F9D" w:rsidP="00DF32D0">
      <w:pPr>
        <w:ind w:right="-993"/>
        <w:jc w:val="both"/>
        <w:rPr>
          <w:sz w:val="24"/>
          <w:szCs w:val="24"/>
        </w:rPr>
      </w:pPr>
    </w:p>
    <w:p w:rsidR="00DF32D0" w:rsidRPr="00326603" w:rsidRDefault="00DF32D0" w:rsidP="00DF32D0">
      <w:pPr>
        <w:ind w:right="-993"/>
        <w:jc w:val="both"/>
        <w:rPr>
          <w:sz w:val="24"/>
          <w:szCs w:val="24"/>
        </w:rPr>
      </w:pPr>
      <w:r w:rsidRPr="00326603">
        <w:rPr>
          <w:sz w:val="24"/>
          <w:szCs w:val="24"/>
        </w:rPr>
        <w:t xml:space="preserve">......................., dn. _ _ . _ _ . _ _ _ _ </w:t>
      </w:r>
      <w:r w:rsidRPr="00326603">
        <w:rPr>
          <w:sz w:val="24"/>
          <w:szCs w:val="24"/>
        </w:rPr>
        <w:tab/>
        <w:t xml:space="preserve">                              ...................................................</w:t>
      </w:r>
    </w:p>
    <w:p w:rsidR="00DF32D0" w:rsidRPr="00326603" w:rsidRDefault="00DF32D0" w:rsidP="00DF32D0">
      <w:pPr>
        <w:ind w:left="5400" w:right="70"/>
        <w:jc w:val="center"/>
        <w:rPr>
          <w:i/>
          <w:sz w:val="24"/>
          <w:szCs w:val="24"/>
        </w:rPr>
      </w:pPr>
      <w:r w:rsidRPr="00326603">
        <w:rPr>
          <w:sz w:val="24"/>
          <w:szCs w:val="24"/>
        </w:rPr>
        <w:t>Podpis osób uprawnionych do składania oświadczeń woli w imieniu Wykonawcy oraz pieczątka / pieczątki</w:t>
      </w:r>
    </w:p>
    <w:p w:rsidR="00DF32D0" w:rsidRPr="00326603" w:rsidRDefault="00DF32D0" w:rsidP="00DF32D0">
      <w:pPr>
        <w:ind w:left="2127" w:hanging="2127"/>
        <w:rPr>
          <w:sz w:val="24"/>
          <w:szCs w:val="24"/>
          <w:lang w:eastAsia="en-US"/>
        </w:rPr>
      </w:pPr>
      <w:r w:rsidRPr="00326603">
        <w:rPr>
          <w:sz w:val="24"/>
          <w:szCs w:val="24"/>
          <w:lang w:eastAsia="en-US"/>
        </w:rPr>
        <w:br w:type="page"/>
      </w:r>
      <w:r w:rsidRPr="00326603">
        <w:rPr>
          <w:sz w:val="24"/>
          <w:szCs w:val="24"/>
          <w:lang w:eastAsia="en-US"/>
        </w:rPr>
        <w:lastRenderedPageBreak/>
        <w:t xml:space="preserve"> </w:t>
      </w:r>
    </w:p>
    <w:p w:rsidR="00DF32D0" w:rsidRPr="00326603" w:rsidRDefault="00DF32D0" w:rsidP="00DF32D0">
      <w:pPr>
        <w:pStyle w:val="Nagwek1"/>
        <w:shd w:val="clear" w:color="auto" w:fill="E6E6E6"/>
        <w:jc w:val="both"/>
        <w:rPr>
          <w:sz w:val="24"/>
          <w:szCs w:val="24"/>
          <w:lang w:eastAsia="en-US"/>
        </w:rPr>
      </w:pPr>
      <w:r w:rsidRPr="00326603">
        <w:rPr>
          <w:bCs/>
          <w:sz w:val="24"/>
          <w:szCs w:val="24"/>
        </w:rPr>
        <w:t xml:space="preserve"> </w:t>
      </w:r>
      <w:bookmarkStart w:id="6" w:name="_Toc324761001"/>
      <w:bookmarkStart w:id="7" w:name="_Toc353172990"/>
      <w:r w:rsidR="00952972" w:rsidRPr="00326603">
        <w:rPr>
          <w:bCs/>
          <w:sz w:val="24"/>
          <w:szCs w:val="24"/>
        </w:rPr>
        <w:t>Załącznik Nr 3</w:t>
      </w:r>
      <w:r w:rsidRPr="00326603">
        <w:rPr>
          <w:bCs/>
          <w:sz w:val="24"/>
          <w:szCs w:val="24"/>
        </w:rPr>
        <w:t xml:space="preserve"> OŚWIADCZENIE WYKONAWCY </w:t>
      </w:r>
      <w:r w:rsidRPr="00326603">
        <w:rPr>
          <w:sz w:val="24"/>
          <w:szCs w:val="24"/>
        </w:rPr>
        <w:t>O SPEŁNIANIU WARUNKÓW UDZIAŁU W POSTĘPOWANIU OKREŚLONYCH W ART. 22 UST. 1 USTAWY PRAWO ZAMÓWIEŃ PUBLICZNYCH</w:t>
      </w:r>
      <w:bookmarkEnd w:id="6"/>
      <w:bookmarkEnd w:id="7"/>
      <w:r w:rsidRPr="00326603">
        <w:rPr>
          <w:sz w:val="24"/>
          <w:szCs w:val="24"/>
        </w:rPr>
        <w:t xml:space="preserve"> </w:t>
      </w:r>
    </w:p>
    <w:p w:rsidR="00DF32D0" w:rsidRPr="00326603" w:rsidRDefault="00DF32D0" w:rsidP="00DF32D0">
      <w:pPr>
        <w:pStyle w:val="Stopka"/>
        <w:tabs>
          <w:tab w:val="clear" w:pos="4536"/>
          <w:tab w:val="clear" w:pos="9072"/>
        </w:tabs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pStyle w:val="Style7"/>
        <w:widowControl/>
        <w:spacing w:line="240" w:lineRule="exact"/>
        <w:jc w:val="lef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rPr>
          <w:sz w:val="24"/>
          <w:szCs w:val="24"/>
        </w:rPr>
      </w:pPr>
      <w:r w:rsidRPr="00326603">
        <w:rPr>
          <w:sz w:val="24"/>
          <w:szCs w:val="24"/>
        </w:rPr>
        <w:t>.........................................................</w:t>
      </w:r>
    </w:p>
    <w:p w:rsidR="00DF32D0" w:rsidRPr="00326603" w:rsidRDefault="00DF32D0" w:rsidP="00DF32D0">
      <w:pPr>
        <w:ind w:firstLine="708"/>
        <w:rPr>
          <w:sz w:val="24"/>
          <w:szCs w:val="24"/>
        </w:rPr>
      </w:pPr>
      <w:r w:rsidRPr="00326603">
        <w:rPr>
          <w:sz w:val="24"/>
          <w:szCs w:val="24"/>
        </w:rPr>
        <w:t>pieczęć wykonawcy</w:t>
      </w: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jc w:val="center"/>
        <w:rPr>
          <w:b/>
          <w:sz w:val="24"/>
          <w:szCs w:val="24"/>
        </w:rPr>
      </w:pPr>
      <w:r w:rsidRPr="00326603">
        <w:rPr>
          <w:b/>
          <w:sz w:val="24"/>
          <w:szCs w:val="24"/>
        </w:rPr>
        <w:t>OŚWIADCZENIE O SPEŁNIENIU WARUNKÓW UDZIAŁU W POSTĘPOWANIU</w:t>
      </w: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  <w:r w:rsidRPr="00326603">
        <w:rPr>
          <w:sz w:val="24"/>
          <w:szCs w:val="24"/>
        </w:rPr>
        <w:t xml:space="preserve">Przystępując do udziału w postępowaniu o udzielenie zamówienia publicznego prowadzonego w trybie </w:t>
      </w:r>
      <w:r w:rsidRPr="00326603">
        <w:rPr>
          <w:i/>
          <w:sz w:val="24"/>
          <w:szCs w:val="24"/>
        </w:rPr>
        <w:t>przetargu nieograniczonego</w:t>
      </w:r>
      <w:r w:rsidRPr="00326603">
        <w:rPr>
          <w:sz w:val="24"/>
          <w:szCs w:val="24"/>
        </w:rPr>
        <w:t xml:space="preserve">, którego przedmiotem jest: </w:t>
      </w:r>
    </w:p>
    <w:p w:rsidR="00DF32D0" w:rsidRPr="00326603" w:rsidRDefault="00DF32D0" w:rsidP="00CF6195">
      <w:pPr>
        <w:jc w:val="both"/>
        <w:rPr>
          <w:b/>
          <w:sz w:val="24"/>
          <w:szCs w:val="24"/>
        </w:rPr>
      </w:pPr>
    </w:p>
    <w:p w:rsidR="00DF32D0" w:rsidRPr="00326603" w:rsidRDefault="00397D19" w:rsidP="00CF6195">
      <w:pPr>
        <w:jc w:val="both"/>
        <w:rPr>
          <w:b/>
          <w:sz w:val="24"/>
          <w:szCs w:val="24"/>
        </w:rPr>
      </w:pPr>
      <w:r w:rsidRPr="00326603">
        <w:rPr>
          <w:b/>
          <w:sz w:val="24"/>
          <w:szCs w:val="24"/>
        </w:rPr>
        <w:t>Odbiór i zagospodarowanie odpadów komunalnych z terenu  Gminy Czerwonka pochodzących z nieruchomości zamieszkałych</w:t>
      </w:r>
      <w:r w:rsidRPr="00326603">
        <w:rPr>
          <w:b/>
          <w:color w:val="000000"/>
          <w:sz w:val="24"/>
          <w:szCs w:val="24"/>
        </w:rPr>
        <w:t xml:space="preserve">”. </w:t>
      </w:r>
      <w:r w:rsidR="003C7D9D" w:rsidRPr="00326603">
        <w:rPr>
          <w:color w:val="000000"/>
          <w:sz w:val="24"/>
          <w:szCs w:val="24"/>
        </w:rPr>
        <w:t xml:space="preserve"> </w:t>
      </w:r>
      <w:r w:rsidR="00DF32D0" w:rsidRPr="00326603">
        <w:rPr>
          <w:sz w:val="24"/>
          <w:szCs w:val="24"/>
        </w:rPr>
        <w:t xml:space="preserve">stosownie do treści art. 44 w zw. z art. 22 ust. 1 </w:t>
      </w:r>
      <w:proofErr w:type="spellStart"/>
      <w:r w:rsidR="00DF32D0" w:rsidRPr="00326603">
        <w:rPr>
          <w:sz w:val="24"/>
          <w:szCs w:val="24"/>
        </w:rPr>
        <w:t>pkt</w:t>
      </w:r>
      <w:proofErr w:type="spellEnd"/>
      <w:r w:rsidR="00DF32D0" w:rsidRPr="00326603">
        <w:rPr>
          <w:sz w:val="24"/>
          <w:szCs w:val="24"/>
        </w:rPr>
        <w:t xml:space="preserve"> 1 - 4 ustawy z dnia 29 stycznia 2004 r. Prawo zam</w:t>
      </w:r>
      <w:r w:rsidR="00CF6195">
        <w:rPr>
          <w:sz w:val="24"/>
          <w:szCs w:val="24"/>
        </w:rPr>
        <w:t xml:space="preserve">ówień publicznych </w:t>
      </w:r>
      <w:r w:rsidR="00CF6195" w:rsidRPr="003B6739">
        <w:rPr>
          <w:sz w:val="24"/>
          <w:szCs w:val="24"/>
        </w:rPr>
        <w:t xml:space="preserve">(Dz. U. z 2013 r. poz. </w:t>
      </w:r>
      <w:r w:rsidR="00DF32D0" w:rsidRPr="003B6739">
        <w:rPr>
          <w:sz w:val="24"/>
          <w:szCs w:val="24"/>
        </w:rPr>
        <w:t>9</w:t>
      </w:r>
      <w:r w:rsidR="00CF6195" w:rsidRPr="003B6739">
        <w:rPr>
          <w:sz w:val="24"/>
          <w:szCs w:val="24"/>
        </w:rPr>
        <w:t>07</w:t>
      </w:r>
      <w:r w:rsidR="00DF32D0" w:rsidRPr="003B6739">
        <w:rPr>
          <w:sz w:val="24"/>
          <w:szCs w:val="24"/>
        </w:rPr>
        <w:t xml:space="preserve"> z </w:t>
      </w:r>
      <w:proofErr w:type="spellStart"/>
      <w:r w:rsidR="00DF32D0" w:rsidRPr="003B6739">
        <w:rPr>
          <w:sz w:val="24"/>
          <w:szCs w:val="24"/>
        </w:rPr>
        <w:t>póżn</w:t>
      </w:r>
      <w:proofErr w:type="spellEnd"/>
      <w:r w:rsidR="00DF32D0" w:rsidRPr="003B6739">
        <w:rPr>
          <w:sz w:val="24"/>
          <w:szCs w:val="24"/>
        </w:rPr>
        <w:t>. zm.)</w:t>
      </w:r>
      <w:r w:rsidR="00DF32D0" w:rsidRPr="00326603">
        <w:rPr>
          <w:sz w:val="24"/>
          <w:szCs w:val="24"/>
        </w:rPr>
        <w:t xml:space="preserve"> oświadczam(y), że spełniam(y) </w:t>
      </w:r>
      <w:r w:rsidR="00D429B0" w:rsidRPr="00326603">
        <w:rPr>
          <w:sz w:val="24"/>
          <w:szCs w:val="24"/>
        </w:rPr>
        <w:t xml:space="preserve">warunki </w:t>
      </w:r>
      <w:r w:rsidR="00DF32D0" w:rsidRPr="00326603">
        <w:rPr>
          <w:sz w:val="24"/>
          <w:szCs w:val="24"/>
        </w:rPr>
        <w:t xml:space="preserve"> udziału w przedmiotowym postępowaniu dotyczące:</w:t>
      </w:r>
    </w:p>
    <w:p w:rsidR="00DF32D0" w:rsidRPr="00326603" w:rsidRDefault="00DF32D0" w:rsidP="00DF32D0">
      <w:pPr>
        <w:pStyle w:val="Tekstpodstawowy"/>
        <w:tabs>
          <w:tab w:val="left" w:pos="-180"/>
        </w:tabs>
        <w:spacing w:before="120"/>
        <w:ind w:left="720" w:right="-147" w:hanging="720"/>
        <w:rPr>
          <w:szCs w:val="24"/>
        </w:rPr>
      </w:pPr>
      <w:r w:rsidRPr="00326603">
        <w:rPr>
          <w:szCs w:val="24"/>
        </w:rPr>
        <w:t>1.</w:t>
      </w:r>
      <w:r w:rsidRPr="00326603">
        <w:rPr>
          <w:szCs w:val="24"/>
        </w:rPr>
        <w:tab/>
        <w:t>posiadania uprawnień do wykonywania określonej działalności lub czynności objętych niniejszym zamówieniem, jeżeli przepisy nakładają obowiązek posiadania takich uprawnień,</w:t>
      </w:r>
    </w:p>
    <w:p w:rsidR="00DF32D0" w:rsidRPr="00326603" w:rsidRDefault="00DF32D0" w:rsidP="00DF32D0">
      <w:pPr>
        <w:pStyle w:val="Tekstpodstawowy"/>
        <w:tabs>
          <w:tab w:val="left" w:pos="-180"/>
        </w:tabs>
        <w:spacing w:before="120"/>
        <w:ind w:left="720" w:right="-147" w:hanging="720"/>
        <w:rPr>
          <w:szCs w:val="24"/>
        </w:rPr>
      </w:pPr>
      <w:r w:rsidRPr="00326603">
        <w:rPr>
          <w:szCs w:val="24"/>
        </w:rPr>
        <w:t>2.</w:t>
      </w:r>
      <w:r w:rsidRPr="00326603">
        <w:rPr>
          <w:szCs w:val="24"/>
        </w:rPr>
        <w:tab/>
        <w:t>posiadania wiedzy i doświadczenia,</w:t>
      </w:r>
    </w:p>
    <w:p w:rsidR="00DF32D0" w:rsidRPr="00326603" w:rsidRDefault="00DF32D0" w:rsidP="00DF32D0">
      <w:pPr>
        <w:pStyle w:val="Tekstpodstawowy"/>
        <w:tabs>
          <w:tab w:val="left" w:pos="-180"/>
        </w:tabs>
        <w:spacing w:before="120"/>
        <w:ind w:left="720" w:right="-147" w:hanging="720"/>
        <w:rPr>
          <w:szCs w:val="24"/>
        </w:rPr>
      </w:pPr>
      <w:r w:rsidRPr="00326603">
        <w:rPr>
          <w:szCs w:val="24"/>
        </w:rPr>
        <w:t>3.</w:t>
      </w:r>
      <w:r w:rsidRPr="00326603">
        <w:rPr>
          <w:szCs w:val="24"/>
        </w:rPr>
        <w:tab/>
        <w:t>dysponowania odpowiednim potencjałem technicznym i osobami zdolnymi do wykonywania zamówienia,</w:t>
      </w:r>
    </w:p>
    <w:p w:rsidR="00DF32D0" w:rsidRPr="00326603" w:rsidRDefault="00DF32D0" w:rsidP="00DF32D0">
      <w:pPr>
        <w:pStyle w:val="Tekstpodstawowy"/>
        <w:tabs>
          <w:tab w:val="left" w:pos="-180"/>
        </w:tabs>
        <w:spacing w:before="120"/>
        <w:ind w:left="720" w:right="-147" w:hanging="720"/>
        <w:rPr>
          <w:szCs w:val="24"/>
        </w:rPr>
      </w:pPr>
      <w:r w:rsidRPr="00326603">
        <w:rPr>
          <w:szCs w:val="24"/>
        </w:rPr>
        <w:t>4.</w:t>
      </w:r>
      <w:r w:rsidRPr="00326603">
        <w:rPr>
          <w:szCs w:val="24"/>
        </w:rPr>
        <w:tab/>
        <w:t>sytuacji ekonomicznej i finansowej.</w:t>
      </w: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rPr>
          <w:sz w:val="24"/>
          <w:szCs w:val="24"/>
        </w:rPr>
      </w:pPr>
      <w:r w:rsidRPr="00326603">
        <w:rPr>
          <w:sz w:val="24"/>
          <w:szCs w:val="24"/>
        </w:rPr>
        <w:t>Miejscowość, .................................., dnia ...................................</w:t>
      </w: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rPr>
          <w:sz w:val="24"/>
          <w:szCs w:val="24"/>
        </w:rPr>
      </w:pPr>
    </w:p>
    <w:p w:rsidR="00DF32D0" w:rsidRPr="00326603" w:rsidRDefault="00DF32D0" w:rsidP="00DF32D0">
      <w:pPr>
        <w:autoSpaceDE w:val="0"/>
        <w:ind w:left="5580"/>
        <w:rPr>
          <w:i/>
          <w:sz w:val="24"/>
          <w:szCs w:val="24"/>
        </w:rPr>
      </w:pPr>
      <w:r w:rsidRPr="00326603">
        <w:rPr>
          <w:sz w:val="24"/>
          <w:szCs w:val="24"/>
        </w:rPr>
        <w:t>.........................................</w:t>
      </w:r>
      <w:r w:rsidRPr="00326603">
        <w:rPr>
          <w:i/>
          <w:sz w:val="24"/>
          <w:szCs w:val="24"/>
        </w:rPr>
        <w:t xml:space="preserve"> podpis osoby/osób</w:t>
      </w:r>
      <w:r w:rsidRPr="00326603">
        <w:rPr>
          <w:sz w:val="24"/>
          <w:szCs w:val="24"/>
        </w:rPr>
        <w:t xml:space="preserve"> </w:t>
      </w:r>
      <w:r w:rsidRPr="00326603">
        <w:rPr>
          <w:i/>
          <w:sz w:val="24"/>
          <w:szCs w:val="24"/>
        </w:rPr>
        <w:t>upoważnionej/upoważnionych do reprezentowania wykonawcy</w:t>
      </w:r>
    </w:p>
    <w:p w:rsidR="00DF32D0" w:rsidRPr="00326603" w:rsidRDefault="00DF32D0" w:rsidP="00DF32D0">
      <w:pPr>
        <w:ind w:left="5400" w:right="70"/>
        <w:jc w:val="center"/>
        <w:rPr>
          <w:sz w:val="24"/>
          <w:szCs w:val="24"/>
        </w:rPr>
      </w:pPr>
    </w:p>
    <w:p w:rsidR="00DF32D0" w:rsidRPr="00326603" w:rsidRDefault="00DF32D0" w:rsidP="00DF32D0">
      <w:pPr>
        <w:ind w:left="5400" w:right="70"/>
        <w:jc w:val="center"/>
        <w:rPr>
          <w:i/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437E9E" w:rsidRPr="00326603" w:rsidRDefault="00437E9E" w:rsidP="00DF32D0">
      <w:pPr>
        <w:pStyle w:val="Style30"/>
        <w:widowControl/>
        <w:jc w:val="both"/>
        <w:rPr>
          <w:rStyle w:val="FontStyle67"/>
          <w:rFonts w:ascii="Times New Roman" w:hAnsi="Times New Roman" w:cs="Times New Roman"/>
          <w:sz w:val="24"/>
          <w:szCs w:val="24"/>
          <w:u w:val="single"/>
        </w:rPr>
      </w:pPr>
      <w:bookmarkStart w:id="8" w:name="_Toc161647347"/>
      <w:bookmarkStart w:id="9" w:name="_Toc191867098"/>
      <w:bookmarkStart w:id="10" w:name="_Toc192580992"/>
      <w:bookmarkEnd w:id="8"/>
    </w:p>
    <w:p w:rsidR="00DF32D0" w:rsidRPr="00326603" w:rsidRDefault="00952972" w:rsidP="00DF32D0">
      <w:pPr>
        <w:pStyle w:val="Style30"/>
        <w:widowControl/>
        <w:jc w:val="both"/>
        <w:rPr>
          <w:rStyle w:val="FontStyle67"/>
          <w:rFonts w:ascii="Times New Roman" w:hAnsi="Times New Roman" w:cs="Times New Roman"/>
          <w:sz w:val="24"/>
          <w:szCs w:val="24"/>
          <w:u w:val="single"/>
        </w:rPr>
      </w:pPr>
      <w:r w:rsidRPr="00326603">
        <w:rPr>
          <w:rStyle w:val="FontStyle67"/>
          <w:rFonts w:ascii="Times New Roman" w:hAnsi="Times New Roman" w:cs="Times New Roman"/>
          <w:sz w:val="24"/>
          <w:szCs w:val="24"/>
          <w:u w:val="single"/>
        </w:rPr>
        <w:t>załącznik Nr 4</w:t>
      </w:r>
    </w:p>
    <w:p w:rsidR="00DF32D0" w:rsidRPr="00326603" w:rsidRDefault="00DF32D0" w:rsidP="00DF32D0">
      <w:pPr>
        <w:pStyle w:val="Style30"/>
        <w:widowControl/>
        <w:jc w:val="both"/>
        <w:rPr>
          <w:rStyle w:val="FontStyle67"/>
          <w:rFonts w:ascii="Times New Roman" w:hAnsi="Times New Roman" w:cs="Times New Roman"/>
          <w:sz w:val="24"/>
          <w:szCs w:val="24"/>
          <w:u w:val="single"/>
        </w:rPr>
      </w:pPr>
      <w:r w:rsidRPr="00326603">
        <w:rPr>
          <w:rStyle w:val="FontStyle67"/>
          <w:rFonts w:ascii="Times New Roman" w:hAnsi="Times New Roman" w:cs="Times New Roman"/>
          <w:sz w:val="24"/>
          <w:szCs w:val="24"/>
          <w:u w:val="single"/>
        </w:rPr>
        <w:t xml:space="preserve">Oświadczenie </w:t>
      </w:r>
      <w:r w:rsidRPr="00326603">
        <w:rPr>
          <w:rStyle w:val="FontStyle68"/>
          <w:rFonts w:ascii="Times New Roman" w:hAnsi="Times New Roman" w:cs="Times New Roman"/>
          <w:sz w:val="24"/>
          <w:szCs w:val="24"/>
          <w:u w:val="single"/>
        </w:rPr>
        <w:t xml:space="preserve">o </w:t>
      </w:r>
      <w:r w:rsidRPr="00326603">
        <w:rPr>
          <w:rStyle w:val="FontStyle67"/>
          <w:rFonts w:ascii="Times New Roman" w:hAnsi="Times New Roman" w:cs="Times New Roman"/>
          <w:sz w:val="24"/>
          <w:szCs w:val="24"/>
          <w:u w:val="single"/>
        </w:rPr>
        <w:t xml:space="preserve">braku podstaw do wykluczenia z postępowania </w:t>
      </w:r>
    </w:p>
    <w:p w:rsidR="00DF32D0" w:rsidRPr="00326603" w:rsidRDefault="00DF32D0" w:rsidP="00DF32D0">
      <w:pPr>
        <w:pStyle w:val="Style7"/>
        <w:widowControl/>
        <w:spacing w:line="240" w:lineRule="exact"/>
        <w:ind w:right="1104"/>
        <w:jc w:val="righ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7"/>
        <w:widowControl/>
        <w:spacing w:line="240" w:lineRule="exact"/>
        <w:ind w:right="1104"/>
        <w:jc w:val="righ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>miejscowość</w:t>
      </w: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ab/>
        <w:t>data.</w:t>
      </w:r>
    </w:p>
    <w:p w:rsidR="00DF32D0" w:rsidRPr="00326603" w:rsidRDefault="00DF32D0" w:rsidP="00DF32D0">
      <w:pPr>
        <w:pStyle w:val="Style18"/>
        <w:widowControl/>
        <w:spacing w:line="240" w:lineRule="exact"/>
        <w:jc w:val="lef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before="221" w:line="240" w:lineRule="auto"/>
        <w:jc w:val="left"/>
        <w:rPr>
          <w:rStyle w:val="FontStyle70"/>
          <w:rFonts w:ascii="Times New Roman" w:hAnsi="Times New Roman" w:cs="Times New Roman"/>
          <w:sz w:val="24"/>
          <w:szCs w:val="24"/>
        </w:rPr>
      </w:pPr>
      <w:r w:rsidRPr="00326603">
        <w:rPr>
          <w:rStyle w:val="FontStyle70"/>
          <w:rFonts w:ascii="Times New Roman" w:hAnsi="Times New Roman" w:cs="Times New Roman"/>
          <w:sz w:val="24"/>
          <w:szCs w:val="24"/>
        </w:rPr>
        <w:t>(pieczęć adresowa firmy Wykonawcy)</w:t>
      </w:r>
    </w:p>
    <w:p w:rsidR="00DF32D0" w:rsidRPr="00326603" w:rsidRDefault="00DF32D0" w:rsidP="00DF32D0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"/>
        <w:widowControl/>
        <w:spacing w:before="115"/>
        <w:ind w:left="1066" w:right="1090"/>
        <w:rPr>
          <w:rStyle w:val="FontStyle53"/>
          <w:rFonts w:ascii="Times New Roman" w:hAnsi="Times New Roman" w:cs="Times New Roman"/>
        </w:rPr>
      </w:pPr>
      <w:r w:rsidRPr="00326603">
        <w:rPr>
          <w:rStyle w:val="FontStyle53"/>
          <w:rFonts w:ascii="Times New Roman" w:hAnsi="Times New Roman" w:cs="Times New Roman"/>
        </w:rPr>
        <w:t>OŚWIADCZENIE O BRAKU PODSTAW DO WYKLUCZENIA Z POSTĘPOWANIA NA PODSTAWIE ART. 24 UST.1</w:t>
      </w:r>
      <w:r w:rsidR="004A6B39" w:rsidRPr="00326603">
        <w:rPr>
          <w:rStyle w:val="FontStyle53"/>
          <w:rFonts w:ascii="Times New Roman" w:hAnsi="Times New Roman" w:cs="Times New Roman"/>
        </w:rPr>
        <w:t xml:space="preserve"> </w:t>
      </w:r>
    </w:p>
    <w:p w:rsidR="00DF32D0" w:rsidRPr="00326603" w:rsidRDefault="00DF32D0" w:rsidP="00DF32D0">
      <w:pPr>
        <w:pStyle w:val="Style20"/>
        <w:widowControl/>
        <w:spacing w:line="240" w:lineRule="exact"/>
        <w:ind w:left="720" w:right="6240"/>
        <w:jc w:val="lef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20"/>
        <w:widowControl/>
        <w:spacing w:line="240" w:lineRule="exact"/>
        <w:ind w:left="720" w:right="6240"/>
        <w:jc w:val="lef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20"/>
        <w:widowControl/>
        <w:spacing w:before="82" w:line="317" w:lineRule="exact"/>
        <w:ind w:left="720" w:right="6240"/>
        <w:jc w:val="left"/>
        <w:rPr>
          <w:rStyle w:val="FontStyle62"/>
          <w:rFonts w:ascii="Times New Roman" w:hAnsi="Times New Roman" w:cs="Times New Roman"/>
          <w:sz w:val="24"/>
          <w:szCs w:val="24"/>
        </w:rPr>
      </w:pP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>Nazwa Wykonawcy: Siedziba Wykonawcy:</w:t>
      </w:r>
    </w:p>
    <w:p w:rsidR="00DF32D0" w:rsidRPr="00326603" w:rsidRDefault="00DF32D0" w:rsidP="00DF32D0">
      <w:pPr>
        <w:pStyle w:val="Style47"/>
        <w:widowControl/>
        <w:spacing w:line="240" w:lineRule="exact"/>
        <w:ind w:right="14" w:firstLine="302"/>
        <w:rPr>
          <w:rFonts w:ascii="Times New Roman" w:hAnsi="Times New Roman" w:cs="Times New Roman"/>
        </w:rPr>
      </w:pPr>
    </w:p>
    <w:p w:rsidR="00DF32D0" w:rsidRPr="00326603" w:rsidRDefault="00DF32D0" w:rsidP="00E3368C">
      <w:pPr>
        <w:pStyle w:val="Style47"/>
        <w:widowControl/>
        <w:spacing w:line="240" w:lineRule="exact"/>
        <w:ind w:right="14" w:firstLine="302"/>
        <w:rPr>
          <w:rFonts w:ascii="Times New Roman" w:hAnsi="Times New Roman" w:cs="Times New Roman"/>
        </w:rPr>
      </w:pPr>
    </w:p>
    <w:p w:rsidR="00DF32D0" w:rsidRPr="0053682F" w:rsidRDefault="00DF32D0" w:rsidP="0053682F">
      <w:pPr>
        <w:jc w:val="both"/>
        <w:rPr>
          <w:rStyle w:val="FontStyle62"/>
          <w:rFonts w:ascii="Times New Roman" w:hAnsi="Times New Roman" w:cs="Times New Roman"/>
          <w:b/>
          <w:color w:val="auto"/>
          <w:sz w:val="24"/>
          <w:szCs w:val="24"/>
        </w:rPr>
      </w:pP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Przystępując do udziału w postępowaniu o udzielenie zamówienia publicznego na . </w:t>
      </w:r>
      <w:r w:rsidR="004A6B39" w:rsidRPr="0053682F">
        <w:rPr>
          <w:b/>
          <w:sz w:val="24"/>
          <w:szCs w:val="24"/>
        </w:rPr>
        <w:t>Odbiór i zagospodarowanie odpadów komunalnych z terenu Gminy Czerwonka pochodzących z nieruchomości zamieszkałych</w:t>
      </w:r>
      <w:r w:rsidR="004A6B39" w:rsidRPr="0053682F">
        <w:rPr>
          <w:b/>
          <w:color w:val="000000"/>
          <w:sz w:val="24"/>
          <w:szCs w:val="24"/>
        </w:rPr>
        <w:t xml:space="preserve">”. </w:t>
      </w: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znak: </w:t>
      </w:r>
      <w:r w:rsidR="004A6B39" w:rsidRPr="0053682F">
        <w:rPr>
          <w:b/>
          <w:bCs/>
          <w:sz w:val="24"/>
          <w:szCs w:val="24"/>
        </w:rPr>
        <w:t xml:space="preserve"> </w:t>
      </w:r>
      <w:r w:rsidR="004A6B39" w:rsidRPr="003B6739">
        <w:rPr>
          <w:b/>
          <w:bCs/>
          <w:sz w:val="24"/>
          <w:szCs w:val="24"/>
        </w:rPr>
        <w:t>271.ZP</w:t>
      </w:r>
      <w:r w:rsidR="003B6739" w:rsidRPr="003B6739">
        <w:rPr>
          <w:b/>
          <w:bCs/>
          <w:sz w:val="24"/>
          <w:szCs w:val="24"/>
        </w:rPr>
        <w:t>.</w:t>
      </w:r>
      <w:r w:rsidR="00B113D3">
        <w:rPr>
          <w:b/>
          <w:bCs/>
          <w:sz w:val="24"/>
          <w:szCs w:val="24"/>
        </w:rPr>
        <w:t>6</w:t>
      </w:r>
      <w:r w:rsidR="003B6739" w:rsidRPr="003B6739">
        <w:rPr>
          <w:b/>
          <w:bCs/>
          <w:sz w:val="24"/>
          <w:szCs w:val="24"/>
        </w:rPr>
        <w:t>.2014</w:t>
      </w:r>
      <w:r w:rsidR="00E3368C" w:rsidRPr="0053682F">
        <w:rPr>
          <w:b/>
          <w:bCs/>
          <w:color w:val="FF0000"/>
          <w:sz w:val="24"/>
          <w:szCs w:val="24"/>
        </w:rPr>
        <w:t xml:space="preserve"> </w:t>
      </w:r>
      <w:r w:rsidRPr="0053682F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 xml:space="preserve">prowadzonego </w:t>
      </w: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>w trybie przetargu nieograniczonego, o wartości mniejszej od kwot określonych w przepisach wydanych na podstawie art. 11 ust. 8 ustawy - Prawo zamówień publicznych (tj. Dz. U.</w:t>
      </w:r>
      <w:r w:rsidR="00E3368C" w:rsidRPr="0053682F">
        <w:rPr>
          <w:rStyle w:val="FontStyle62"/>
          <w:rFonts w:ascii="Times New Roman" w:hAnsi="Times New Roman" w:cs="Times New Roman"/>
          <w:sz w:val="24"/>
          <w:szCs w:val="24"/>
        </w:rPr>
        <w:t>2013 poz. 907</w:t>
      </w: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53682F">
        <w:rPr>
          <w:rStyle w:val="FontStyle62"/>
          <w:rFonts w:ascii="Times New Roman" w:hAnsi="Times New Roman" w:cs="Times New Roman"/>
          <w:sz w:val="24"/>
          <w:szCs w:val="24"/>
        </w:rPr>
        <w:t>późn</w:t>
      </w:r>
      <w:proofErr w:type="spellEnd"/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. zm.) oświadczam, że brak jest podstaw do wykluczenia mnie, jako </w:t>
      </w:r>
      <w:r w:rsidRPr="0053682F">
        <w:rPr>
          <w:rStyle w:val="FontStyle62"/>
          <w:rFonts w:ascii="Times New Roman" w:hAnsi="Times New Roman" w:cs="Times New Roman"/>
          <w:b/>
          <w:sz w:val="24"/>
          <w:szCs w:val="24"/>
        </w:rPr>
        <w:t>Wykonawcy</w:t>
      </w: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 z postępowania z powodu okoliczności,</w:t>
      </w:r>
      <w:r w:rsidR="0013321A"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 o których mowa w art. 24 ust.1</w:t>
      </w:r>
      <w:r w:rsidRPr="0053682F">
        <w:rPr>
          <w:rStyle w:val="FontStyle62"/>
          <w:rFonts w:ascii="Times New Roman" w:hAnsi="Times New Roman" w:cs="Times New Roman"/>
          <w:sz w:val="24"/>
          <w:szCs w:val="24"/>
        </w:rPr>
        <w:t xml:space="preserve"> ustawy </w:t>
      </w:r>
      <w:proofErr w:type="spellStart"/>
      <w:r w:rsidRPr="0053682F">
        <w:rPr>
          <w:rStyle w:val="FontStyle62"/>
          <w:rFonts w:ascii="Times New Roman" w:hAnsi="Times New Roman" w:cs="Times New Roman"/>
          <w:sz w:val="24"/>
          <w:szCs w:val="24"/>
        </w:rPr>
        <w:t>Pzp</w:t>
      </w:r>
      <w:proofErr w:type="spellEnd"/>
      <w:r w:rsidRPr="0053682F">
        <w:rPr>
          <w:rStyle w:val="FontStyle62"/>
          <w:rFonts w:ascii="Times New Roman" w:hAnsi="Times New Roman" w:cs="Times New Roman"/>
          <w:sz w:val="24"/>
          <w:szCs w:val="24"/>
        </w:rPr>
        <w:t>.</w:t>
      </w:r>
    </w:p>
    <w:p w:rsidR="00DF32D0" w:rsidRPr="0053682F" w:rsidRDefault="00DF32D0" w:rsidP="0053682F">
      <w:pPr>
        <w:pStyle w:val="Style25"/>
        <w:widowControl/>
        <w:spacing w:line="240" w:lineRule="auto"/>
        <w:rPr>
          <w:rFonts w:ascii="Times New Roman" w:hAnsi="Times New Roman" w:cs="Times New Roman"/>
        </w:rPr>
      </w:pPr>
    </w:p>
    <w:p w:rsidR="00DF32D0" w:rsidRPr="0053682F" w:rsidRDefault="00DF32D0" w:rsidP="0053682F">
      <w:pPr>
        <w:pStyle w:val="Style25"/>
        <w:widowControl/>
        <w:spacing w:line="240" w:lineRule="auto"/>
        <w:rPr>
          <w:rFonts w:ascii="Times New Roman" w:hAnsi="Times New Roman" w:cs="Times New Roman"/>
        </w:rPr>
      </w:pPr>
    </w:p>
    <w:p w:rsidR="00DF32D0" w:rsidRPr="0053682F" w:rsidRDefault="00DF32D0" w:rsidP="0053682F">
      <w:pPr>
        <w:pStyle w:val="Style25"/>
        <w:widowControl/>
        <w:spacing w:line="240" w:lineRule="auto"/>
        <w:rPr>
          <w:rStyle w:val="FontStyle69"/>
          <w:rFonts w:ascii="Times New Roman" w:hAnsi="Times New Roman" w:cs="Times New Roman"/>
          <w:sz w:val="24"/>
          <w:szCs w:val="24"/>
        </w:rPr>
      </w:pPr>
      <w:r w:rsidRPr="0053682F">
        <w:rPr>
          <w:rStyle w:val="FontStyle69"/>
          <w:rFonts w:ascii="Times New Roman" w:hAnsi="Times New Roman" w:cs="Times New Roman"/>
          <w:sz w:val="24"/>
          <w:szCs w:val="24"/>
        </w:rPr>
        <w:t>Na każde żądanie Zamawiającego "dostarczymy niezwłocznie odpowiednie dokumenty potwierdzające prawdziwość każdej z kwestii zawartych w oświadczeniu. Wszystkie podane wyżej informacje są zgodne z prawdą. Ponadto oświadczamy, że wszystkie dokumenty oraz przedstawione oświadczenia są zgodne z prawdą.</w:t>
      </w: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DF32D0" w:rsidRPr="00326603" w:rsidRDefault="00DF32D0" w:rsidP="00DF32D0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  <w:r w:rsidRPr="00326603">
        <w:rPr>
          <w:rStyle w:val="FontStyle70"/>
          <w:rFonts w:ascii="Times New Roman" w:hAnsi="Times New Roman" w:cs="Times New Roman"/>
          <w:sz w:val="24"/>
          <w:szCs w:val="24"/>
        </w:rPr>
        <w:t>(Podpis osoby uprawnionej lub osób uprawnionych do reprezentowania Wykonawcy w dokumentach rejestrowych lub we właściwym upoważnieniu)</w:t>
      </w:r>
    </w:p>
    <w:p w:rsidR="00DF32D0" w:rsidRPr="00326603" w:rsidRDefault="00DF32D0" w:rsidP="00DF32D0">
      <w:pPr>
        <w:pStyle w:val="Style19"/>
        <w:widowControl/>
        <w:tabs>
          <w:tab w:val="left" w:pos="264"/>
        </w:tabs>
        <w:rPr>
          <w:rStyle w:val="FontStyle58"/>
          <w:rFonts w:ascii="Times New Roman" w:hAnsi="Times New Roman" w:cs="Times New Roman"/>
          <w:sz w:val="24"/>
          <w:szCs w:val="24"/>
        </w:rPr>
        <w:sectPr w:rsidR="00DF32D0" w:rsidRPr="003266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6837"/>
          <w:pgMar w:top="1574" w:right="1419" w:bottom="1440" w:left="1352" w:header="708" w:footer="708" w:gutter="0"/>
          <w:cols w:space="60"/>
          <w:noEndnote/>
        </w:sectPr>
      </w:pPr>
    </w:p>
    <w:bookmarkEnd w:id="9"/>
    <w:bookmarkEnd w:id="10"/>
    <w:p w:rsidR="00DF32D0" w:rsidRPr="00326603" w:rsidRDefault="00DF32D0" w:rsidP="00DF32D0">
      <w:pPr>
        <w:pStyle w:val="Tekstpodstawowy2"/>
        <w:jc w:val="both"/>
        <w:rPr>
          <w:i/>
          <w:iCs/>
          <w:sz w:val="24"/>
          <w:szCs w:val="24"/>
        </w:rPr>
      </w:pPr>
      <w:r w:rsidRPr="00326603">
        <w:rPr>
          <w:i/>
          <w:iCs/>
          <w:sz w:val="24"/>
          <w:szCs w:val="24"/>
        </w:rPr>
        <w:lastRenderedPageBreak/>
        <w:t xml:space="preserve">   </w:t>
      </w:r>
    </w:p>
    <w:p w:rsidR="00283F6B" w:rsidRPr="003C772E" w:rsidRDefault="00283F6B" w:rsidP="00283F6B">
      <w:pPr>
        <w:pStyle w:val="Tekstpodstawowy2"/>
        <w:jc w:val="both"/>
        <w:rPr>
          <w:i/>
          <w:iCs/>
          <w:sz w:val="24"/>
          <w:szCs w:val="24"/>
        </w:rPr>
      </w:pPr>
      <w:r w:rsidRPr="003C772E">
        <w:rPr>
          <w:sz w:val="24"/>
          <w:szCs w:val="24"/>
        </w:rPr>
        <w:t xml:space="preserve">zał. Nr 5.                                    </w:t>
      </w:r>
    </w:p>
    <w:p w:rsidR="00283F6B" w:rsidRPr="003C772E" w:rsidRDefault="00283F6B" w:rsidP="00283F6B">
      <w:pPr>
        <w:pStyle w:val="Tekstpodstawowy2"/>
        <w:jc w:val="center"/>
        <w:rPr>
          <w:i/>
          <w:iCs/>
          <w:sz w:val="24"/>
          <w:szCs w:val="24"/>
        </w:rPr>
      </w:pPr>
    </w:p>
    <w:p w:rsidR="00283F6B" w:rsidRPr="003C772E" w:rsidRDefault="00283F6B" w:rsidP="00283F6B">
      <w:pPr>
        <w:pStyle w:val="Tekstpodstawowy2"/>
        <w:jc w:val="center"/>
        <w:rPr>
          <w:b w:val="0"/>
          <w:sz w:val="24"/>
          <w:szCs w:val="24"/>
        </w:rPr>
      </w:pPr>
      <w:r w:rsidRPr="003C772E">
        <w:rPr>
          <w:sz w:val="24"/>
          <w:szCs w:val="24"/>
        </w:rPr>
        <w:t>Projekt  UMOWY NR : 272. ……………………………..</w:t>
      </w:r>
    </w:p>
    <w:p w:rsidR="00283F6B" w:rsidRPr="003C772E" w:rsidRDefault="00283F6B" w:rsidP="00283F6B">
      <w:pPr>
        <w:spacing w:line="360" w:lineRule="auto"/>
        <w:jc w:val="center"/>
        <w:rPr>
          <w:b/>
          <w:sz w:val="24"/>
          <w:szCs w:val="24"/>
        </w:rPr>
      </w:pPr>
      <w:r w:rsidRPr="003C772E">
        <w:rPr>
          <w:b/>
          <w:sz w:val="24"/>
          <w:szCs w:val="24"/>
        </w:rPr>
        <w:t>zawarta w dniu ……………………….2014 roku</w:t>
      </w:r>
    </w:p>
    <w:p w:rsidR="00283F6B" w:rsidRPr="003C772E" w:rsidRDefault="00283F6B" w:rsidP="00283F6B">
      <w:pPr>
        <w:jc w:val="both"/>
        <w:rPr>
          <w:color w:val="FF0000"/>
          <w:sz w:val="24"/>
          <w:szCs w:val="24"/>
        </w:rPr>
      </w:pPr>
    </w:p>
    <w:p w:rsidR="00283F6B" w:rsidRPr="003C772E" w:rsidRDefault="00283F6B" w:rsidP="00283F6B">
      <w:pPr>
        <w:jc w:val="both"/>
        <w:rPr>
          <w:sz w:val="24"/>
          <w:szCs w:val="24"/>
        </w:rPr>
      </w:pPr>
      <w:r w:rsidRPr="003C772E">
        <w:rPr>
          <w:sz w:val="24"/>
          <w:szCs w:val="24"/>
        </w:rPr>
        <w:t>pomiędzy:</w:t>
      </w:r>
    </w:p>
    <w:p w:rsidR="00283F6B" w:rsidRPr="003C772E" w:rsidRDefault="00283F6B" w:rsidP="00283F6B">
      <w:pPr>
        <w:jc w:val="both"/>
        <w:rPr>
          <w:sz w:val="24"/>
          <w:szCs w:val="24"/>
        </w:rPr>
      </w:pPr>
    </w:p>
    <w:p w:rsidR="00283F6B" w:rsidRPr="003C772E" w:rsidRDefault="00283F6B" w:rsidP="00283F6B">
      <w:pPr>
        <w:pStyle w:val="Nagwek"/>
        <w:widowControl w:val="0"/>
        <w:tabs>
          <w:tab w:val="clear" w:pos="9072"/>
        </w:tabs>
        <w:autoSpaceDE w:val="0"/>
        <w:autoSpaceDN w:val="0"/>
        <w:adjustRightInd w:val="0"/>
        <w:jc w:val="both"/>
        <w:outlineLvl w:val="0"/>
        <w:rPr>
          <w:b/>
          <w:sz w:val="24"/>
          <w:szCs w:val="24"/>
        </w:rPr>
      </w:pPr>
      <w:bookmarkStart w:id="11" w:name="_Toc324761003"/>
      <w:bookmarkStart w:id="12" w:name="_Toc353172991"/>
      <w:r w:rsidRPr="003C772E">
        <w:rPr>
          <w:b/>
          <w:bCs/>
          <w:sz w:val="24"/>
          <w:szCs w:val="24"/>
        </w:rPr>
        <w:t>Gmina Czerwonka ,</w:t>
      </w:r>
      <w:bookmarkEnd w:id="11"/>
      <w:bookmarkEnd w:id="12"/>
      <w:r w:rsidRPr="003C772E">
        <w:rPr>
          <w:b/>
          <w:bCs/>
          <w:sz w:val="24"/>
          <w:szCs w:val="24"/>
        </w:rPr>
        <w:t xml:space="preserve"> </w:t>
      </w:r>
    </w:p>
    <w:p w:rsidR="00283F6B" w:rsidRPr="003C772E" w:rsidRDefault="00283F6B" w:rsidP="00283F6B">
      <w:pPr>
        <w:spacing w:line="360" w:lineRule="auto"/>
        <w:rPr>
          <w:b/>
          <w:sz w:val="24"/>
          <w:szCs w:val="24"/>
          <w:lang w:val="de-DE"/>
        </w:rPr>
      </w:pPr>
      <w:proofErr w:type="spellStart"/>
      <w:r w:rsidRPr="003C772E">
        <w:rPr>
          <w:b/>
          <w:sz w:val="24"/>
          <w:szCs w:val="24"/>
          <w:lang w:val="de-DE"/>
        </w:rPr>
        <w:t>Czerwonka</w:t>
      </w:r>
      <w:proofErr w:type="spellEnd"/>
      <w:r w:rsidRPr="003C772E">
        <w:rPr>
          <w:b/>
          <w:sz w:val="24"/>
          <w:szCs w:val="24"/>
          <w:lang w:val="de-DE"/>
        </w:rPr>
        <w:t xml:space="preserve"> 38 , 06-232 </w:t>
      </w:r>
      <w:proofErr w:type="spellStart"/>
      <w:r w:rsidRPr="003C772E">
        <w:rPr>
          <w:b/>
          <w:sz w:val="24"/>
          <w:szCs w:val="24"/>
          <w:lang w:val="de-DE"/>
        </w:rPr>
        <w:t>Czerwonka</w:t>
      </w:r>
      <w:proofErr w:type="spellEnd"/>
      <w:r w:rsidRPr="003C772E">
        <w:rPr>
          <w:b/>
          <w:sz w:val="24"/>
          <w:szCs w:val="24"/>
          <w:lang w:val="de-DE"/>
        </w:rPr>
        <w:t>,</w:t>
      </w:r>
    </w:p>
    <w:p w:rsidR="00283F6B" w:rsidRPr="003C772E" w:rsidRDefault="00283F6B" w:rsidP="00283F6B">
      <w:pPr>
        <w:jc w:val="both"/>
        <w:rPr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REGON……………….., NIP………………….</w:t>
      </w:r>
      <w:r w:rsidRPr="003C772E">
        <w:rPr>
          <w:bCs/>
          <w:sz w:val="24"/>
          <w:szCs w:val="24"/>
        </w:rPr>
        <w:t>,</w:t>
      </w:r>
    </w:p>
    <w:p w:rsidR="00283F6B" w:rsidRPr="003C772E" w:rsidRDefault="00283F6B" w:rsidP="00283F6B">
      <w:pPr>
        <w:pStyle w:val="Nagwek1"/>
        <w:jc w:val="left"/>
        <w:rPr>
          <w:b w:val="0"/>
          <w:bCs/>
          <w:sz w:val="24"/>
          <w:szCs w:val="24"/>
        </w:rPr>
      </w:pPr>
      <w:bookmarkStart w:id="13" w:name="_Toc324761004"/>
      <w:bookmarkStart w:id="14" w:name="_Toc353172992"/>
      <w:r w:rsidRPr="003C772E">
        <w:rPr>
          <w:b w:val="0"/>
          <w:bCs/>
          <w:sz w:val="24"/>
          <w:szCs w:val="24"/>
        </w:rPr>
        <w:t>reprezentowanym przez:</w:t>
      </w:r>
      <w:bookmarkEnd w:id="13"/>
      <w:bookmarkEnd w:id="14"/>
    </w:p>
    <w:p w:rsidR="00283F6B" w:rsidRPr="003C772E" w:rsidRDefault="00283F6B" w:rsidP="00283F6B">
      <w:pPr>
        <w:jc w:val="both"/>
        <w:rPr>
          <w:sz w:val="24"/>
          <w:szCs w:val="24"/>
        </w:rPr>
      </w:pPr>
      <w:r w:rsidRPr="003C772E">
        <w:rPr>
          <w:b/>
          <w:bCs/>
          <w:sz w:val="24"/>
          <w:szCs w:val="24"/>
        </w:rPr>
        <w:t xml:space="preserve">Pawła </w:t>
      </w:r>
      <w:proofErr w:type="spellStart"/>
      <w:r w:rsidRPr="003C772E">
        <w:rPr>
          <w:b/>
          <w:bCs/>
          <w:sz w:val="24"/>
          <w:szCs w:val="24"/>
        </w:rPr>
        <w:t>Kacprzykowskiego</w:t>
      </w:r>
      <w:proofErr w:type="spellEnd"/>
      <w:r w:rsidRPr="003C772E">
        <w:rPr>
          <w:b/>
          <w:bCs/>
          <w:sz w:val="24"/>
          <w:szCs w:val="24"/>
        </w:rPr>
        <w:t xml:space="preserve">  – Wójta Gminy</w:t>
      </w:r>
      <w:r w:rsidRPr="003C772E">
        <w:rPr>
          <w:sz w:val="24"/>
          <w:szCs w:val="24"/>
        </w:rPr>
        <w:t>,</w:t>
      </w:r>
    </w:p>
    <w:p w:rsidR="00283F6B" w:rsidRPr="003C772E" w:rsidRDefault="00283F6B" w:rsidP="00283F6B">
      <w:pPr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zwanym dalej </w:t>
      </w:r>
      <w:r w:rsidRPr="003C772E">
        <w:rPr>
          <w:b/>
          <w:sz w:val="24"/>
          <w:szCs w:val="24"/>
        </w:rPr>
        <w:t>Zamawiającym</w:t>
      </w:r>
      <w:r w:rsidRPr="003C772E">
        <w:rPr>
          <w:sz w:val="24"/>
          <w:szCs w:val="24"/>
        </w:rPr>
        <w:t xml:space="preserve">, </w:t>
      </w:r>
    </w:p>
    <w:p w:rsidR="00283F6B" w:rsidRPr="003C772E" w:rsidRDefault="00283F6B" w:rsidP="00283F6B">
      <w:pPr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przy kontrasygnacie </w:t>
      </w:r>
      <w:r w:rsidRPr="003C772E">
        <w:rPr>
          <w:b/>
          <w:bCs/>
          <w:sz w:val="24"/>
          <w:szCs w:val="24"/>
        </w:rPr>
        <w:t xml:space="preserve">Skarbnika Miasta  - Mirosławę </w:t>
      </w:r>
      <w:proofErr w:type="spellStart"/>
      <w:r w:rsidRPr="003C772E">
        <w:rPr>
          <w:b/>
          <w:bCs/>
          <w:sz w:val="24"/>
          <w:szCs w:val="24"/>
        </w:rPr>
        <w:t>Gromelską</w:t>
      </w:r>
      <w:proofErr w:type="spellEnd"/>
    </w:p>
    <w:p w:rsidR="00283F6B" w:rsidRPr="003C772E" w:rsidRDefault="00283F6B" w:rsidP="00283F6B">
      <w:pPr>
        <w:jc w:val="both"/>
        <w:rPr>
          <w:sz w:val="24"/>
          <w:szCs w:val="24"/>
        </w:rPr>
      </w:pPr>
      <w:r w:rsidRPr="003C772E">
        <w:rPr>
          <w:sz w:val="24"/>
          <w:szCs w:val="24"/>
        </w:rPr>
        <w:t>.</w:t>
      </w:r>
    </w:p>
    <w:p w:rsidR="00283F6B" w:rsidRPr="003C772E" w:rsidRDefault="00283F6B" w:rsidP="00283F6B">
      <w:pPr>
        <w:jc w:val="both"/>
        <w:rPr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a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firmą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 xml:space="preserve">z siedzibą przy ul.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>wpisaną do rejestru przedsiębiorców Krajowego Rejestru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Sądowego prowadzonego przez Sąd Rejonowy dla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 xml:space="preserve">za nr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 xml:space="preserve">oraz nr NIP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 xml:space="preserve">i Regon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>w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3C772E">
        <w:rPr>
          <w:sz w:val="24"/>
          <w:szCs w:val="24"/>
        </w:rPr>
        <w:t xml:space="preserve">imieniu której działa </w:t>
      </w:r>
      <w:r w:rsidRPr="003C772E">
        <w:rPr>
          <w:b/>
          <w:bCs/>
          <w:sz w:val="24"/>
          <w:szCs w:val="24"/>
        </w:rPr>
        <w:t>[…]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zwaną w dalszej treści umowy WYKONAWCĄ, wybranym w trybie przetargu nieograniczonego, została zawarta umowa o następującej treści: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Przedmiot umowy: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ZAMAWIAJĄCY zleca, a WYKONAWCA przyjmuje do realizacji świadczenie usług pn.:</w:t>
      </w:r>
    </w:p>
    <w:p w:rsidR="00283F6B" w:rsidRPr="003C772E" w:rsidRDefault="00283F6B" w:rsidP="00283F6B">
      <w:pPr>
        <w:rPr>
          <w:b/>
          <w:sz w:val="24"/>
          <w:szCs w:val="24"/>
        </w:rPr>
      </w:pPr>
      <w:r w:rsidRPr="003C772E">
        <w:rPr>
          <w:b/>
          <w:sz w:val="24"/>
          <w:szCs w:val="24"/>
        </w:rPr>
        <w:t>Odbiór i zagospodarowanie odpadów komunalnych z terenu  Gminy Czerwonka pochodzących z nieruchomości zamieszkałych</w:t>
      </w:r>
      <w:r w:rsidRPr="003C772E">
        <w:rPr>
          <w:b/>
          <w:color w:val="000000"/>
          <w:sz w:val="24"/>
          <w:szCs w:val="24"/>
        </w:rPr>
        <w:t>”.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 (kod CPV : 90000000, 90513200 , 90500000, 90533000)”.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2. Szczegółowy zakres i opis usług będących przedmiotem umowy zawarty jest w Opisie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przedmiotu zamówienia </w:t>
      </w:r>
      <w:r w:rsidRPr="003C772E">
        <w:rPr>
          <w:color w:val="000000" w:themeColor="text1"/>
          <w:sz w:val="24"/>
          <w:szCs w:val="24"/>
        </w:rPr>
        <w:t>w  rozdziale 2</w:t>
      </w:r>
      <w:r w:rsidRPr="003C772E">
        <w:rPr>
          <w:color w:val="FF0000"/>
          <w:sz w:val="24"/>
          <w:szCs w:val="24"/>
        </w:rPr>
        <w:t xml:space="preserve"> </w:t>
      </w:r>
      <w:r w:rsidRPr="003C772E">
        <w:rPr>
          <w:sz w:val="24"/>
          <w:szCs w:val="24"/>
        </w:rPr>
        <w:t>Specyfikacji Istotnych Warunków Zamówienia, zwanej dalej „SIWZ”, która to SIWZ stanowi integralną część niniejszej umowy.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2.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Termin realizacji: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Wykonawca zrealizuje usługę objętą przedmiotem zamówienia w terminie od dnia …….. r.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do dnia ………… r.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3.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Wynagrodzenie: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Ustala się miesięczny okres rozliczeniowy wykonania usług objętych umową.</w:t>
      </w:r>
    </w:p>
    <w:p w:rsidR="00283F6B" w:rsidRPr="003C772E" w:rsidRDefault="00283F6B" w:rsidP="00283F6B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C772E">
        <w:rPr>
          <w:sz w:val="24"/>
          <w:szCs w:val="24"/>
        </w:rPr>
        <w:t xml:space="preserve">2. Wynagrodzenie ryczałtowe  miesięczne Wykonawcy z tytułu realizacji usług objętych umową stanowi </w:t>
      </w:r>
      <w:r w:rsidRPr="003C772E">
        <w:rPr>
          <w:b/>
          <w:bCs/>
          <w:sz w:val="24"/>
          <w:szCs w:val="24"/>
        </w:rPr>
        <w:t xml:space="preserve">kwotę  netto  ………………….. </w:t>
      </w:r>
      <w:r w:rsidRPr="003C772E">
        <w:rPr>
          <w:bCs/>
          <w:sz w:val="24"/>
          <w:szCs w:val="24"/>
        </w:rPr>
        <w:t>(słownie…..)</w:t>
      </w:r>
    </w:p>
    <w:p w:rsidR="00283F6B" w:rsidRPr="003C772E" w:rsidRDefault="00283F6B" w:rsidP="00283F6B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3C772E">
        <w:rPr>
          <w:i/>
          <w:iCs/>
          <w:sz w:val="24"/>
          <w:szCs w:val="24"/>
        </w:rPr>
        <w:t>/z uwzględnieniem wszystkich elementów/</w:t>
      </w:r>
    </w:p>
    <w:p w:rsidR="00283F6B" w:rsidRPr="003C772E" w:rsidRDefault="00283F6B" w:rsidP="00283F6B">
      <w:pPr>
        <w:autoSpaceDE w:val="0"/>
        <w:autoSpaceDN w:val="0"/>
        <w:adjustRightInd w:val="0"/>
        <w:rPr>
          <w:sz w:val="24"/>
          <w:szCs w:val="24"/>
        </w:rPr>
      </w:pPr>
      <w:r w:rsidRPr="003C772E">
        <w:rPr>
          <w:sz w:val="24"/>
          <w:szCs w:val="24"/>
        </w:rPr>
        <w:t>Stawka podatku VAT (%) …………………..</w:t>
      </w:r>
    </w:p>
    <w:p w:rsidR="00283F6B" w:rsidRPr="003C772E" w:rsidRDefault="00283F6B" w:rsidP="00283F6B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Ryczałt miesi</w:t>
      </w:r>
      <w:r w:rsidRPr="003C772E">
        <w:rPr>
          <w:rFonts w:eastAsia="TimesNewRoman,Bold"/>
          <w:b/>
          <w:bCs/>
          <w:sz w:val="24"/>
          <w:szCs w:val="24"/>
        </w:rPr>
        <w:t>ę</w:t>
      </w:r>
      <w:r w:rsidRPr="003C772E">
        <w:rPr>
          <w:b/>
          <w:bCs/>
          <w:sz w:val="24"/>
          <w:szCs w:val="24"/>
        </w:rPr>
        <w:t xml:space="preserve">czny brutto  ………………….. </w:t>
      </w:r>
      <w:r w:rsidRPr="003C772E">
        <w:rPr>
          <w:bCs/>
          <w:sz w:val="24"/>
          <w:szCs w:val="24"/>
        </w:rPr>
        <w:t>(słownie…..)</w:t>
      </w:r>
    </w:p>
    <w:p w:rsidR="00283F6B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bCs/>
          <w:sz w:val="24"/>
          <w:szCs w:val="24"/>
        </w:rPr>
        <w:t>3.</w:t>
      </w:r>
      <w:r w:rsidRPr="003C772E">
        <w:rPr>
          <w:sz w:val="24"/>
          <w:szCs w:val="24"/>
        </w:rPr>
        <w:t xml:space="preserve"> Łączna kwota całkowitego ryczałtowego  wynagrodzenia</w:t>
      </w:r>
      <w:r w:rsidRPr="003C772E">
        <w:rPr>
          <w:b/>
          <w:sz w:val="24"/>
          <w:szCs w:val="24"/>
        </w:rPr>
        <w:t xml:space="preserve"> brutto</w:t>
      </w:r>
      <w:r w:rsidRPr="003C772E">
        <w:rPr>
          <w:sz w:val="24"/>
          <w:szCs w:val="24"/>
        </w:rPr>
        <w:t xml:space="preserve"> WYKONAWCY z tytułu realizacji usług objętych umową nie może przekroczyć kwoty </w:t>
      </w:r>
      <w:r w:rsidRPr="003C772E">
        <w:rPr>
          <w:b/>
          <w:bCs/>
          <w:sz w:val="24"/>
          <w:szCs w:val="24"/>
        </w:rPr>
        <w:t xml:space="preserve"> </w:t>
      </w:r>
      <w:r w:rsidRPr="003C772E">
        <w:rPr>
          <w:bCs/>
          <w:sz w:val="24"/>
          <w:szCs w:val="24"/>
        </w:rPr>
        <w:t>……………………(słownie…..)</w:t>
      </w:r>
      <w:r w:rsidRPr="003C772E">
        <w:rPr>
          <w:b/>
          <w:bCs/>
          <w:sz w:val="24"/>
          <w:szCs w:val="24"/>
        </w:rPr>
        <w:t xml:space="preserve"> </w:t>
      </w:r>
      <w:r w:rsidRPr="003C772E">
        <w:rPr>
          <w:sz w:val="24"/>
          <w:szCs w:val="24"/>
        </w:rPr>
        <w:t xml:space="preserve">za cały okres obowiązywania umowy </w:t>
      </w:r>
      <w:r w:rsidRPr="003C772E">
        <w:rPr>
          <w:b/>
          <w:sz w:val="24"/>
          <w:szCs w:val="24"/>
        </w:rPr>
        <w:t xml:space="preserve">od dnia 01.01.2015 r. </w:t>
      </w:r>
      <w:r w:rsidRPr="003C772E">
        <w:rPr>
          <w:b/>
          <w:sz w:val="24"/>
          <w:szCs w:val="24"/>
        </w:rPr>
        <w:lastRenderedPageBreak/>
        <w:t>do dnia 31.12.2015 r</w:t>
      </w:r>
      <w:r w:rsidRPr="003C772E">
        <w:rPr>
          <w:sz w:val="24"/>
          <w:szCs w:val="24"/>
        </w:rPr>
        <w:t>. wyliczona ze wzoru :</w:t>
      </w:r>
      <w:r w:rsidRPr="003C772E">
        <w:rPr>
          <w:b/>
          <w:bCs/>
          <w:sz w:val="24"/>
          <w:szCs w:val="24"/>
        </w:rPr>
        <w:t xml:space="preserve"> ryczałt miesi</w:t>
      </w:r>
      <w:r w:rsidRPr="003C772E">
        <w:rPr>
          <w:rFonts w:eastAsia="TimesNewRoman,Bold"/>
          <w:b/>
          <w:bCs/>
          <w:sz w:val="24"/>
          <w:szCs w:val="24"/>
        </w:rPr>
        <w:t>ę</w:t>
      </w:r>
      <w:r w:rsidRPr="003C772E">
        <w:rPr>
          <w:b/>
          <w:bCs/>
          <w:sz w:val="24"/>
          <w:szCs w:val="24"/>
        </w:rPr>
        <w:t>czny brutto  x 12 miesi</w:t>
      </w:r>
      <w:r w:rsidRPr="003C772E">
        <w:rPr>
          <w:rFonts w:eastAsia="TimesNewRoman,Bold"/>
          <w:b/>
          <w:bCs/>
          <w:sz w:val="24"/>
          <w:szCs w:val="24"/>
        </w:rPr>
        <w:t xml:space="preserve">ęcy w tym:. </w:t>
      </w:r>
      <w:r w:rsidRPr="003C772E">
        <w:rPr>
          <w:sz w:val="24"/>
          <w:szCs w:val="24"/>
        </w:rPr>
        <w:t xml:space="preserve"> stawka podatku VAT (%) …………………………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3C772E">
        <w:rPr>
          <w:color w:val="000000"/>
          <w:sz w:val="24"/>
          <w:szCs w:val="24"/>
        </w:rPr>
        <w:t>Należność za wykonaną usługę będzie płatna na rzecz Wykonawcy comiesięcznie, na</w:t>
      </w:r>
      <w:r>
        <w:rPr>
          <w:color w:val="000000"/>
          <w:sz w:val="24"/>
          <w:szCs w:val="24"/>
        </w:rPr>
        <w:t xml:space="preserve"> </w:t>
      </w:r>
      <w:r w:rsidRPr="003C772E">
        <w:rPr>
          <w:color w:val="000000"/>
          <w:sz w:val="24"/>
          <w:szCs w:val="24"/>
        </w:rPr>
        <w:t>podstawie wystawionej</w:t>
      </w:r>
      <w:r>
        <w:rPr>
          <w:color w:val="000000"/>
          <w:sz w:val="24"/>
          <w:szCs w:val="24"/>
        </w:rPr>
        <w:t xml:space="preserve"> </w:t>
      </w:r>
      <w:r w:rsidRPr="003C772E">
        <w:rPr>
          <w:color w:val="000000"/>
          <w:sz w:val="24"/>
          <w:szCs w:val="24"/>
        </w:rPr>
        <w:t>raz w miesiącu faktury VAT w terminie ……… dni od daty jej wpływu do Zamawiającego na konto</w:t>
      </w:r>
      <w:r>
        <w:rPr>
          <w:color w:val="000000"/>
          <w:sz w:val="24"/>
          <w:szCs w:val="24"/>
        </w:rPr>
        <w:t xml:space="preserve"> </w:t>
      </w:r>
      <w:r w:rsidRPr="003C772E">
        <w:rPr>
          <w:color w:val="000000"/>
          <w:sz w:val="24"/>
          <w:szCs w:val="24"/>
        </w:rPr>
        <w:t>Wykonawcy wskazane w fakturze.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Pr="003C772E">
        <w:rPr>
          <w:color w:val="000000"/>
          <w:sz w:val="24"/>
          <w:szCs w:val="24"/>
        </w:rPr>
        <w:t>Faktura wystawiona bezpodstawnie lub nieprawidłowo zostanie zwrócona Wykonawcy, a nowy okres płatności rozpoczyna swój bieg od dnia otrzymania prawidłowo wystawionej faktury.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Pr="003C772E">
        <w:rPr>
          <w:color w:val="000000"/>
          <w:sz w:val="24"/>
          <w:szCs w:val="24"/>
        </w:rPr>
        <w:t>W przypadku nieterminowej zapłaty za wykonaną usługę Wykonawca dolicza do kolejnej faktury odsetki w wysokości ustawowej za nieterminowe regulowanie należności.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3C772E">
        <w:rPr>
          <w:sz w:val="24"/>
          <w:szCs w:val="24"/>
        </w:rPr>
        <w:t>Wynagrodzenie WYKONAWCY obejmuje wszystkie elementy ujęte w Opisie przedmiotu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zamówienia, znajdującym się w  </w:t>
      </w:r>
      <w:r w:rsidRPr="003C772E">
        <w:rPr>
          <w:color w:val="000000" w:themeColor="text1"/>
          <w:sz w:val="24"/>
          <w:szCs w:val="24"/>
        </w:rPr>
        <w:t>SIWZ.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3C772E">
        <w:rPr>
          <w:sz w:val="24"/>
          <w:szCs w:val="24"/>
        </w:rPr>
        <w:t>ZAMAWIAJĄCY oświadcza, iż środki na realizację umowy w roku 2015 zabezpieczy w zgodnie z przepisami ustawy o finansach publicznych.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9. </w:t>
      </w:r>
      <w:r w:rsidRPr="003C772E">
        <w:rPr>
          <w:rFonts w:eastAsiaTheme="minorHAnsi"/>
          <w:sz w:val="24"/>
          <w:szCs w:val="24"/>
          <w:lang w:eastAsia="en-US"/>
        </w:rPr>
        <w:t>Wykonawca oświadcza, że wszelkie niezbędne wydatki i koszty związane z realizacją przedmiotu niniejszej umowy zostały przez niego uwzględnione w cenie ryczałtowej, określonej w ust. 2 i 3  niniejszego paragrafu, z uwzględnieniem: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a) charakterystyki gminy,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b) wzrostu ilości odbieranych odpadów,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c)  ilości obsługiwanych nieruchomości,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d)  liczby mieszkańców- zamieszkałych,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 xml:space="preserve">e) częstotliwości i sposobu odbierania odpadów, 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rFonts w:eastAsiaTheme="minorHAnsi"/>
          <w:sz w:val="24"/>
          <w:szCs w:val="24"/>
          <w:lang w:eastAsia="en-US"/>
        </w:rPr>
        <w:t>f) obowiązku osiągnięcia poziomów recyklingu.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4.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Zabezpieczenie należytego wykonania umowy: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Ustala się zabezpieczenie należytego wykonania umowy w wysokości 5% kwoty brutto</w:t>
      </w:r>
      <w:r>
        <w:rPr>
          <w:sz w:val="24"/>
          <w:szCs w:val="24"/>
        </w:rPr>
        <w:t xml:space="preserve"> </w:t>
      </w:r>
      <w:r w:rsidRPr="003C772E">
        <w:rPr>
          <w:sz w:val="24"/>
          <w:szCs w:val="24"/>
        </w:rPr>
        <w:t>określonej w § 3 ust. 3 umowy. WYKONAWCA wniesie pełną kwotę zabezpieczenia</w:t>
      </w:r>
      <w:r>
        <w:rPr>
          <w:sz w:val="24"/>
          <w:szCs w:val="24"/>
        </w:rPr>
        <w:t xml:space="preserve">  </w:t>
      </w:r>
      <w:r w:rsidRPr="003C772E">
        <w:rPr>
          <w:sz w:val="24"/>
          <w:szCs w:val="24"/>
        </w:rPr>
        <w:t xml:space="preserve">należytego wykonania umowy w formie </w:t>
      </w:r>
      <w:r w:rsidRPr="003C772E">
        <w:rPr>
          <w:b/>
          <w:bCs/>
          <w:sz w:val="24"/>
          <w:szCs w:val="24"/>
        </w:rPr>
        <w:t>[…]</w:t>
      </w:r>
      <w:r w:rsidRPr="003C772E">
        <w:rPr>
          <w:sz w:val="24"/>
          <w:szCs w:val="24"/>
        </w:rPr>
        <w:t xml:space="preserve">, na kwotę </w:t>
      </w:r>
      <w:r w:rsidRPr="003C772E">
        <w:rPr>
          <w:b/>
          <w:bCs/>
          <w:sz w:val="24"/>
          <w:szCs w:val="24"/>
        </w:rPr>
        <w:t xml:space="preserve">[…] </w:t>
      </w:r>
      <w:r w:rsidRPr="003C772E">
        <w:rPr>
          <w:sz w:val="24"/>
          <w:szCs w:val="24"/>
        </w:rPr>
        <w:t>zł, w dacie zawarcia umowy,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Pr="003C772E" w:rsidRDefault="00283F6B" w:rsidP="00283F6B">
      <w:pPr>
        <w:jc w:val="both"/>
        <w:rPr>
          <w:bCs/>
          <w:sz w:val="24"/>
          <w:szCs w:val="24"/>
        </w:rPr>
      </w:pPr>
      <w:r w:rsidRPr="003C772E">
        <w:rPr>
          <w:sz w:val="24"/>
          <w:szCs w:val="24"/>
        </w:rPr>
        <w:t xml:space="preserve">2. Zabezpieczenie należytego wykonania umowy podlega zwrotowi na rzecz WYKONAWCY </w:t>
      </w:r>
      <w:r w:rsidRPr="003C772E">
        <w:rPr>
          <w:bCs/>
          <w:sz w:val="24"/>
          <w:szCs w:val="24"/>
        </w:rPr>
        <w:t xml:space="preserve"> w terminie 30 dni od dnia wykonania zamówienia i uznania przez Zamawiającego za należycie wykonane.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3C772E">
        <w:rPr>
          <w:sz w:val="24"/>
          <w:szCs w:val="24"/>
        </w:rPr>
        <w:t xml:space="preserve">3. </w:t>
      </w:r>
      <w:r w:rsidRPr="003C772E">
        <w:rPr>
          <w:i/>
          <w:iCs/>
          <w:sz w:val="24"/>
          <w:szCs w:val="24"/>
        </w:rPr>
        <w:t>[ ZAMAWIAJĄCY zwraca zabezpieczenie wniesione w pieniądzu, określone w ust.1 wraz z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3C772E">
        <w:rPr>
          <w:i/>
          <w:iCs/>
          <w:sz w:val="24"/>
          <w:szCs w:val="24"/>
        </w:rPr>
        <w:t>odsetkami wynikającymi z umowy rachunku bankowego, na którym było przechowywane,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3C772E">
        <w:rPr>
          <w:i/>
          <w:iCs/>
          <w:sz w:val="24"/>
          <w:szCs w:val="24"/>
        </w:rPr>
        <w:t>pomniejszone o koszty prowadzenia rachunku oraz prowizji bankowej za przelew pieniędzy na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3C772E">
        <w:rPr>
          <w:i/>
          <w:iCs/>
          <w:sz w:val="24"/>
          <w:szCs w:val="24"/>
        </w:rPr>
        <w:t>rachunek WYKONAWCY.]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5.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Rozliczenia: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1. Podstawę do rozliczenia usług i wystawienia faktury przez WYKONAWCĘ będzie stanowił pisemny protokół wykonania usług w okresie rozliczeniowym sporządzony przez WYKONAWCĘ i zatwierdzony przez ZAMAWIAJĄCEGO. Okresem rozliczeniowym jest miesiąc kalendarzowy. Wzór protokołu wykonania usług stanowi </w:t>
      </w:r>
      <w:r w:rsidRPr="003C772E">
        <w:rPr>
          <w:b/>
          <w:bCs/>
          <w:sz w:val="24"/>
          <w:szCs w:val="24"/>
        </w:rPr>
        <w:t>zał</w:t>
      </w:r>
      <w:r w:rsidRPr="003C772E">
        <w:rPr>
          <w:rFonts w:eastAsia="TimesNewRoman,Bold"/>
          <w:b/>
          <w:bCs/>
          <w:sz w:val="24"/>
          <w:szCs w:val="24"/>
        </w:rPr>
        <w:t>ą</w:t>
      </w:r>
      <w:r w:rsidRPr="003C772E">
        <w:rPr>
          <w:b/>
          <w:bCs/>
          <w:sz w:val="24"/>
          <w:szCs w:val="24"/>
        </w:rPr>
        <w:t xml:space="preserve">cznik </w:t>
      </w:r>
      <w:r w:rsidRPr="003C772E">
        <w:rPr>
          <w:sz w:val="24"/>
          <w:szCs w:val="24"/>
        </w:rPr>
        <w:t>do niniejszej umowy.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2. Wynagrodzenie należne WYKONAWCY będzie płatne przelewem na konto WYKONAWCY wskazane na fakturze, w terminie 30 dni od daty jej wpływu do ZAMAWIAJĄCEGO.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6.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Terminowość i prawidłowość wykonania usług będzie oceniana przez ZAMAWIAJĄCEGO w oparciu o harmonogram realizacji usług przedstawiony ZAMAWIAJĄCEMU przez WYKONAWCĘ zgodnie z opisem przedmiotu zamówienia zawartym w SIWZ.</w:t>
      </w:r>
    </w:p>
    <w:p w:rsidR="00283F6B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7.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Odstąpienie od umowy przez Zamawiającego: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ZAMAWIAJĄCY może odstąpić od umowy, jeżeli poweźmie wiadomość o tym, że: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1) wszczęte zostało postępowanie upadłościowe WYKONAWCY,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2) rozpoczęto likwidację firmy WYKONAWCY,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3) WYKONAWCA utracił uprawnienia do wykonywania przedmiotu umowy wynikające z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przepisów szczególnych.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2. Odstąpienie od umowy przez ZAMAWIAJĄCEGO może nastąpić również, jeżeli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WYKONAWCA: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3C772E">
        <w:rPr>
          <w:sz w:val="24"/>
          <w:szCs w:val="24"/>
        </w:rPr>
        <w:t xml:space="preserve">1) nie rozpoczął wykonywania usług w pełnym zakresie objętym umową z dniem </w:t>
      </w:r>
      <w:r w:rsidRPr="003C772E">
        <w:rPr>
          <w:b/>
          <w:bCs/>
          <w:sz w:val="24"/>
          <w:szCs w:val="24"/>
        </w:rPr>
        <w:t>1 stycznia 2015 r.,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2) zaniechał realizacji umowy, tj. w sposób nieprzerwany nie realizuje jej przez kolejnych 7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dni kalendarzowych,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3) pomimo uprzednich, pisemnych, co najmniej dwukrotnych zastrzeżeń ze strony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ZAMAWIAJĄCEGO nie wykonuje usług zgodnie z postanowieniami umowy lub w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istotny sposób narusza zobowiązania umowne.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3. W przypadkach wymienionych w ustępie 1 i 2 ZAMAWIAJĄCY może w terminie 7 dni po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pisemnym uprzedzeniu, przejąć sam prowadzenie usług określonych niniejszą umową lub powierzyć je innemu podmiotowi, a kosztami tych usług obciąży WYKONAWCĘ do wysokości odpowiadającej kwocie zabezpieczenia należytego wykonania umowy, o której mowa w § 4.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4. Ponadto w razie zaistnienia istotnej zmiany okoliczności powodującej, że wykonanie umowy nie leży w interesie publicznym, czego nie można było przewidzieć w chwili zawarcia umowy ZAMAWIAJĄCY może odstąpić od umowy w terminie 30 dni od powzięcia wiadomości o tych okolicznościach. W takim przypadku WYKONAWCA może żądać wyłącznie wynagrodzenia należnego z tytułu wykonania części umowy. W tym celu ZAMAWIAJĄCY wraz z WYKONAWCĄ winni ustalić wartość faktycznie wykonanych przez WYKONAWCĘ usług, a WYKONAWCA zobowiązuje się współpracować z ZAMAWIAJĄCYM w tym zakresie.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8.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Odstąpienie od umowy przez Wykonawcę: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WYKONAWCA może odstąpić od umowy, jeżeli ZAMAWIAJĄCY nie dotrzymuje istotnych postanowień umowy a w szczególności gdy: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1) nie wypłaca WYKONAWCY wynagrodzenia za wykonane usługi w ciągu 30 dni od terminu płatności ustalonego w umowie,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2) odmawia bez uzasadnienia zatwierdzenia protokółu wykonania usług w okresie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rozliczeniowym.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3) zawiadamia WYKONAWCĘ, że w wyniku nieprzewidzianych okoliczności nie będzie mógł pokryć zobowiązania.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 xml:space="preserve">2. Odstąpienie od umowy należy uzasadnić pisemnie. Jest ono dopiero wtedy skuteczne, jeżeli WYKONAWCA wyznaczył ZAMAWIAJĄCEMU stosowny termin ( nie krótszy niż 7 </w:t>
      </w:r>
      <w:r w:rsidRPr="003C772E">
        <w:rPr>
          <w:sz w:val="24"/>
          <w:szCs w:val="24"/>
        </w:rPr>
        <w:lastRenderedPageBreak/>
        <w:t>dni ) do wypełnienia postanowień umowy i poinformował go, że po bezskutecznym upływie tego terminu odstąpi od umowy.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9.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Ubezpieczenia: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Celem wyłączenia odpowiedzialności materialnej ZAMAWIAJĄCEGO lub WYKONAWCY z tytułu szkód powstałych w związku z zaistnieniem określonych zdarzeń losowych i odpowiedzialności cywilnej w czasie realizacji umowy, WYKONAWCA zawrze odpowiednie umowy ubezpieczenia.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2. Ubezpieczeniu podlegają w szczególności: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1) urządzenia, mienie ruchome związane z prowadzeniem usług - od zdarzeń losowych,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2) odpowiedzialność cywilna za szkody oraz następstwa nieszczęśliwych wypadków dotyczące pracowników i osób trzecich powstałe w związku z prowadzonymi usługami, w tym także ruchem pojazdów mechanicznych.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3. Koszty ubezpieczenia ponosi WYKONAWCA.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4. WYKONAWCA jest zobowiązany do przedstawienia na każde żądanie ZAMAWIAJĄCEGO polisy ubezpieczeniowej oraz dowodów opłacania składek.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10.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Kary umowne: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1. ZAMAWIAJĄCEMU przysługują od WYKONAWCY kary umowne w poniższych przypadkach i wysokościach::</w:t>
      </w:r>
    </w:p>
    <w:p w:rsidR="00283F6B" w:rsidRPr="003C772E" w:rsidRDefault="00283F6B" w:rsidP="00283F6B">
      <w:pPr>
        <w:autoSpaceDE w:val="0"/>
        <w:autoSpaceDN w:val="0"/>
        <w:adjustRightInd w:val="0"/>
        <w:ind w:left="360" w:hanging="360"/>
        <w:jc w:val="both"/>
        <w:rPr>
          <w:color w:val="000000"/>
          <w:sz w:val="24"/>
          <w:szCs w:val="24"/>
        </w:rPr>
      </w:pPr>
      <w:r w:rsidRPr="003C772E">
        <w:rPr>
          <w:color w:val="000000"/>
          <w:sz w:val="24"/>
          <w:szCs w:val="24"/>
        </w:rPr>
        <w:t xml:space="preserve">a) 10% wynagrodzenia brutto określonego </w:t>
      </w:r>
      <w:r w:rsidRPr="003C772E">
        <w:rPr>
          <w:sz w:val="24"/>
          <w:szCs w:val="24"/>
        </w:rPr>
        <w:t>w §3 ust. 2 umowy</w:t>
      </w:r>
      <w:r w:rsidRPr="003C772E">
        <w:rPr>
          <w:color w:val="000000"/>
          <w:sz w:val="24"/>
          <w:szCs w:val="24"/>
        </w:rPr>
        <w:t xml:space="preserve"> za odstąpienie od umowy z przyczyn zależnych od Wykonawcy</w:t>
      </w:r>
    </w:p>
    <w:p w:rsidR="00283F6B" w:rsidRPr="003C772E" w:rsidRDefault="00283F6B" w:rsidP="00283F6B">
      <w:pPr>
        <w:autoSpaceDE w:val="0"/>
        <w:autoSpaceDN w:val="0"/>
        <w:adjustRightInd w:val="0"/>
        <w:ind w:left="360" w:hanging="360"/>
        <w:jc w:val="both"/>
        <w:rPr>
          <w:color w:val="000000"/>
          <w:sz w:val="24"/>
          <w:szCs w:val="24"/>
        </w:rPr>
      </w:pPr>
      <w:r w:rsidRPr="003C772E">
        <w:rPr>
          <w:color w:val="000000"/>
          <w:sz w:val="24"/>
          <w:szCs w:val="24"/>
        </w:rPr>
        <w:t>b) w wysokości 50 zł za każdy przypadek nieodebrania lub odebrania odpadów z nieruchomości objętej obowiązkiem odbierania odpadów w terminie niezgodnym z harmonogramem. Kara będzie naliczana jako iloczyn kwoty 50 zł oraz ilości nieruchomości  od których nie odebrano odpadów lub odebrano odpady w terminie niezgodnym z harmonogramem</w:t>
      </w:r>
    </w:p>
    <w:p w:rsidR="00283F6B" w:rsidRPr="003C772E" w:rsidRDefault="00283F6B" w:rsidP="00283F6B">
      <w:pPr>
        <w:autoSpaceDE w:val="0"/>
        <w:autoSpaceDN w:val="0"/>
        <w:adjustRightInd w:val="0"/>
        <w:ind w:left="360" w:hanging="360"/>
        <w:jc w:val="both"/>
        <w:rPr>
          <w:color w:val="000000"/>
          <w:sz w:val="24"/>
          <w:szCs w:val="24"/>
        </w:rPr>
      </w:pPr>
      <w:r w:rsidRPr="003C772E">
        <w:rPr>
          <w:color w:val="000000"/>
          <w:sz w:val="24"/>
          <w:szCs w:val="24"/>
        </w:rPr>
        <w:t>c) w wysokości 5000 zł za niedostarczenie właścicielom nieruchomości harmonogramu zaakceptowanego przez Zamawiającego. Za równoznaczne z niedostarczeniem harmonogramu uważa się sytuację, w której spośród 50 wybranych przez Zamawiającego właścicieli nieruchomości więcej niż 25 osób oświadczyło, iż nie otrzymało od Wykonawcy harmonogramu</w:t>
      </w:r>
    </w:p>
    <w:p w:rsidR="00283F6B" w:rsidRPr="003C772E" w:rsidRDefault="00283F6B" w:rsidP="00283F6B">
      <w:pPr>
        <w:pStyle w:val="Teksttreci1"/>
        <w:numPr>
          <w:ilvl w:val="1"/>
          <w:numId w:val="20"/>
        </w:numPr>
        <w:shd w:val="clear" w:color="auto" w:fill="auto"/>
        <w:tabs>
          <w:tab w:val="clear" w:pos="1440"/>
          <w:tab w:val="left" w:pos="426"/>
          <w:tab w:val="num" w:pos="1134"/>
        </w:tabs>
        <w:spacing w:before="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C772E">
        <w:rPr>
          <w:rFonts w:ascii="Times New Roman" w:hAnsi="Times New Roman" w:cs="Times New Roman"/>
          <w:color w:val="000000"/>
          <w:sz w:val="24"/>
          <w:szCs w:val="24"/>
        </w:rPr>
        <w:t>Zamawiający zobowiązany jest do zapłaty na rzecz Wykonawcy kary umownej z tytułu odstąpienia przez Wykonawcę od umowy z przyczyn zależnych od Zamawiającego w wysokości 10% wynagrodzenia brutto, która przypadałaby do zapłaty do końca okresu obowiązywania umowy, gdyby od umowy nie odstąpiono-</w:t>
      </w:r>
      <w:r w:rsidRPr="003C772E">
        <w:rPr>
          <w:rStyle w:val="Teksttreci"/>
          <w:rFonts w:ascii="Times New Roman" w:hAnsi="Times New Roman" w:cs="Times New Roman"/>
          <w:sz w:val="24"/>
          <w:szCs w:val="24"/>
        </w:rPr>
        <w:t xml:space="preserve"> z wyjątkiem wystąpienia sytuacji przedstawionej w art. 145 ustawy Prawo zamówień publicznych.</w:t>
      </w:r>
    </w:p>
    <w:p w:rsidR="00283F6B" w:rsidRPr="003C772E" w:rsidRDefault="00283F6B" w:rsidP="00283F6B">
      <w:pPr>
        <w:pStyle w:val="Teksttreci1"/>
        <w:numPr>
          <w:ilvl w:val="1"/>
          <w:numId w:val="20"/>
        </w:numPr>
        <w:shd w:val="clear" w:color="auto" w:fill="auto"/>
        <w:tabs>
          <w:tab w:val="clear" w:pos="1440"/>
          <w:tab w:val="left" w:pos="426"/>
          <w:tab w:val="num" w:pos="1134"/>
        </w:tabs>
        <w:spacing w:before="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C772E">
        <w:rPr>
          <w:rStyle w:val="Teksttreci"/>
          <w:rFonts w:ascii="Times New Roman" w:hAnsi="Times New Roman" w:cs="Times New Roman"/>
          <w:sz w:val="24"/>
          <w:szCs w:val="24"/>
        </w:rPr>
        <w:t>Strony zastrzegają sobie prawo do odszkodowania uzupełniającego, przekraczającego wysokość kar umownych do wysokości rzeczywiście poniesionej szkody.</w:t>
      </w:r>
    </w:p>
    <w:p w:rsidR="00283F6B" w:rsidRPr="003C772E" w:rsidRDefault="00283F6B" w:rsidP="00283F6B">
      <w:pPr>
        <w:pStyle w:val="Teksttreci1"/>
        <w:numPr>
          <w:ilvl w:val="1"/>
          <w:numId w:val="20"/>
        </w:numPr>
        <w:shd w:val="clear" w:color="auto" w:fill="auto"/>
        <w:tabs>
          <w:tab w:val="clear" w:pos="1440"/>
          <w:tab w:val="left" w:pos="426"/>
          <w:tab w:val="num" w:pos="1134"/>
        </w:tabs>
        <w:spacing w:before="0" w:after="0" w:line="240" w:lineRule="auto"/>
        <w:ind w:left="0" w:firstLine="0"/>
        <w:jc w:val="left"/>
        <w:rPr>
          <w:rStyle w:val="Teksttreci"/>
          <w:rFonts w:ascii="Times New Roman" w:hAnsi="Times New Roman" w:cs="Times New Roman"/>
          <w:color w:val="000000"/>
          <w:sz w:val="24"/>
          <w:szCs w:val="24"/>
          <w:shd w:val="clear" w:color="auto" w:fill="auto"/>
        </w:rPr>
      </w:pPr>
      <w:r w:rsidRPr="003C772E">
        <w:rPr>
          <w:rStyle w:val="Teksttreci"/>
          <w:rFonts w:ascii="Times New Roman" w:hAnsi="Times New Roman" w:cs="Times New Roman"/>
          <w:sz w:val="24"/>
          <w:szCs w:val="24"/>
        </w:rPr>
        <w:t>Wykonawca upoważnia Zamawiającego do potrącenia naliczonych kar umownych z wynagrodzenia Wykonawcy.</w:t>
      </w:r>
    </w:p>
    <w:p w:rsidR="00283F6B" w:rsidRPr="003C772E" w:rsidRDefault="00283F6B" w:rsidP="00283F6B">
      <w:pPr>
        <w:pStyle w:val="Teksttreci1"/>
        <w:numPr>
          <w:ilvl w:val="1"/>
          <w:numId w:val="20"/>
        </w:numPr>
        <w:shd w:val="clear" w:color="auto" w:fill="auto"/>
        <w:tabs>
          <w:tab w:val="clear" w:pos="1440"/>
          <w:tab w:val="left" w:pos="426"/>
          <w:tab w:val="num" w:pos="1134"/>
        </w:tabs>
        <w:spacing w:before="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C772E">
        <w:rPr>
          <w:rFonts w:ascii="Times New Roman" w:hAnsi="Times New Roman" w:cs="Times New Roman"/>
          <w:sz w:val="24"/>
          <w:szCs w:val="24"/>
        </w:rPr>
        <w:t>Wykonawca ponosi odpowiedzialno</w:t>
      </w:r>
      <w:r w:rsidRPr="003C772E">
        <w:rPr>
          <w:rFonts w:ascii="Times New Roman" w:eastAsia="TTE188D4F0t00" w:hAnsi="Times New Roman" w:cs="Times New Roman"/>
          <w:sz w:val="24"/>
          <w:szCs w:val="24"/>
        </w:rPr>
        <w:t xml:space="preserve">ść </w:t>
      </w:r>
      <w:r w:rsidRPr="003C772E">
        <w:rPr>
          <w:rFonts w:ascii="Times New Roman" w:hAnsi="Times New Roman" w:cs="Times New Roman"/>
          <w:sz w:val="24"/>
          <w:szCs w:val="24"/>
        </w:rPr>
        <w:t>z tytułu szkody wyrz</w:t>
      </w:r>
      <w:r w:rsidRPr="003C772E">
        <w:rPr>
          <w:rFonts w:ascii="Times New Roman" w:eastAsia="TTE188D4F0t00" w:hAnsi="Times New Roman" w:cs="Times New Roman"/>
          <w:sz w:val="24"/>
          <w:szCs w:val="24"/>
        </w:rPr>
        <w:t>ą</w:t>
      </w:r>
      <w:r w:rsidRPr="003C772E">
        <w:rPr>
          <w:rFonts w:ascii="Times New Roman" w:hAnsi="Times New Roman" w:cs="Times New Roman"/>
          <w:sz w:val="24"/>
          <w:szCs w:val="24"/>
        </w:rPr>
        <w:t>dzonej osobie trzeciej w trakcie realizacji zamówienia.</w:t>
      </w:r>
    </w:p>
    <w:p w:rsidR="00283F6B" w:rsidRPr="003C772E" w:rsidRDefault="00283F6B" w:rsidP="00283F6B">
      <w:pPr>
        <w:pStyle w:val="Teksttreci1"/>
        <w:numPr>
          <w:ilvl w:val="1"/>
          <w:numId w:val="20"/>
        </w:numPr>
        <w:shd w:val="clear" w:color="auto" w:fill="auto"/>
        <w:tabs>
          <w:tab w:val="clear" w:pos="1440"/>
          <w:tab w:val="left" w:pos="426"/>
          <w:tab w:val="num" w:pos="1134"/>
        </w:tabs>
        <w:spacing w:before="0" w:after="0" w:line="240" w:lineRule="auto"/>
        <w:ind w:left="0" w:firstLine="0"/>
        <w:jc w:val="left"/>
        <w:rPr>
          <w:rStyle w:val="h2"/>
          <w:rFonts w:ascii="Times New Roman" w:hAnsi="Times New Roman" w:cs="Times New Roman"/>
          <w:color w:val="000000"/>
          <w:sz w:val="24"/>
          <w:szCs w:val="24"/>
        </w:rPr>
      </w:pPr>
      <w:r w:rsidRPr="003C772E">
        <w:rPr>
          <w:rStyle w:val="h2"/>
          <w:rFonts w:ascii="Times New Roman" w:hAnsi="Times New Roman" w:cs="Times New Roman"/>
          <w:sz w:val="24"/>
          <w:szCs w:val="24"/>
        </w:rPr>
        <w:t xml:space="preserve">Za nie wywiązanie się z osiągnięcia poziomu recyklingu, </w:t>
      </w:r>
      <w:r w:rsidRPr="003C772E">
        <w:rPr>
          <w:rFonts w:ascii="Times New Roman" w:hAnsi="Times New Roman" w:cs="Times New Roman"/>
          <w:sz w:val="24"/>
          <w:szCs w:val="24"/>
        </w:rPr>
        <w:t xml:space="preserve">przygotowania do ponownego użycia następujących frakcji odpadów komunalnych: papieru ,metali ,tworzyw sztucznych i szkła  oraz  nie ograniczenia masy odpadów komunalnych ulegających biodegradacji  przekazywanych do składowania Wykonawca zapłaci Zamawiającemu kary umowne zgodnie </w:t>
      </w:r>
      <w:r w:rsidRPr="003C772E">
        <w:rPr>
          <w:rFonts w:ascii="Times New Roman" w:hAnsi="Times New Roman" w:cs="Times New Roman"/>
          <w:sz w:val="24"/>
          <w:szCs w:val="24"/>
        </w:rPr>
        <w:lastRenderedPageBreak/>
        <w:t xml:space="preserve">z art. 9z ustawy z dnia 13 września 1996 roku o utrzymaniu czystości i porządku w gminach(Dz. U z 2013 r. poz.1399z </w:t>
      </w:r>
      <w:proofErr w:type="spellStart"/>
      <w:r w:rsidRPr="003C772E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3C77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772E">
        <w:rPr>
          <w:rFonts w:ascii="Times New Roman" w:hAnsi="Times New Roman" w:cs="Times New Roman"/>
          <w:sz w:val="24"/>
          <w:szCs w:val="24"/>
        </w:rPr>
        <w:t>zm</w:t>
      </w:r>
      <w:proofErr w:type="spellEnd"/>
      <w:r w:rsidRPr="003C772E">
        <w:rPr>
          <w:rFonts w:ascii="Times New Roman" w:hAnsi="Times New Roman" w:cs="Times New Roman"/>
          <w:sz w:val="24"/>
          <w:szCs w:val="24"/>
        </w:rPr>
        <w:t>).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11.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Aneksy: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Wszelkie zmiany i uzupełnienia warunków umowy mogą być dokonywane za zgodą umawiających się stron, wyrażoną na piśmie w formie aneksu pod rygorem nieważności, o ile nie będzie to sprzeczne z ustawą Prawo zamówień publicznych.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12.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Sprawy nieuregulowane: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W sprawach nie uregulowanych w umowie mają zastosowanie przepisy ustawy Prawo zamówień publicznych oraz Kodeksu Cywilnego.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13.</w:t>
      </w:r>
    </w:p>
    <w:p w:rsidR="00283F6B" w:rsidRPr="003C772E" w:rsidRDefault="00283F6B" w:rsidP="00283F6B">
      <w:pPr>
        <w:autoSpaceDE w:val="0"/>
        <w:autoSpaceDN w:val="0"/>
        <w:adjustRightInd w:val="0"/>
        <w:rPr>
          <w:rFonts w:eastAsiaTheme="minorHAnsi"/>
          <w:b/>
          <w:bCs/>
          <w:i/>
          <w:sz w:val="24"/>
          <w:szCs w:val="24"/>
          <w:lang w:eastAsia="en-US"/>
        </w:rPr>
      </w:pPr>
      <w:r w:rsidRPr="003C772E">
        <w:rPr>
          <w:rFonts w:eastAsiaTheme="minorHAnsi"/>
          <w:b/>
          <w:bCs/>
          <w:i/>
          <w:sz w:val="24"/>
          <w:szCs w:val="24"/>
          <w:lang w:eastAsia="en-US"/>
        </w:rPr>
        <w:t>Ochrona danych osobowych.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1. Wykonawca zobowiązuje się do przestrzegania poufności co do informacji pozyskanych w związku z realizacją przedmiotu umowy, w szczególności do przestrzegania przepisów dotyczących ochrony danych osobowych.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2. Wykonawca zapewnia przestrzeganie zasad przetwarzania i ochrony danych osobowych zgodnie z obowiązującymi w tym zakresie przepisami prawa, w tym w zgodzie z ustawą o ochronie danych osobowych.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3. Wykonawca ponosi pełną odpowiedzialność za skutki działania niezgodnego z przepisami, o których mowa w ust. 2 niniejszego paragrafu.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4. Wykonawca oświadcza, że systemy wykorzystywane w procesie przetwarzania danych osobowych, spełniają wymogi określone w ustawie o ochronie danych osobowych oraz rozporządzeń wykonawczych do tej ustawy.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5. Wykonawca oświadcza, że przetwarzane dane osobowe będą wykorzystane tylko i wyłącznie w celu realizacji przedmiotu niniejszej umowy.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3C772E">
        <w:rPr>
          <w:rFonts w:eastAsiaTheme="minorHAnsi"/>
          <w:sz w:val="24"/>
          <w:szCs w:val="24"/>
          <w:lang w:eastAsia="en-US"/>
        </w:rPr>
        <w:t>6. Wykonawca zobowiązany jest do natychmiastowego powiadomienia Zamawiającego o stwierdzeniu próby lub faktu naruszenia poufności danych osobowych przetwarzanych w związku z realizacją przedmiotu niniejszej umowy.</w:t>
      </w:r>
    </w:p>
    <w:p w:rsidR="00283F6B" w:rsidRPr="003C772E" w:rsidRDefault="00283F6B" w:rsidP="00283F6B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14.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Rozstrzyganie sporów: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Spory jakie mogą wyniknąć przy realizacji niniejszej umowy, strony poddają rozstrzygnięciu Sądu powszechnego właściwego dla siedziby ZAMAWIAJĄCEGO.</w:t>
      </w: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C772E">
        <w:rPr>
          <w:b/>
          <w:bCs/>
          <w:sz w:val="24"/>
          <w:szCs w:val="24"/>
        </w:rPr>
        <w:t>§ 15.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3C772E">
        <w:rPr>
          <w:b/>
          <w:bCs/>
          <w:i/>
          <w:iCs/>
          <w:sz w:val="24"/>
          <w:szCs w:val="24"/>
        </w:rPr>
        <w:t>Egzemplarze:</w:t>
      </w:r>
    </w:p>
    <w:p w:rsidR="00283F6B" w:rsidRPr="00283F6B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sz w:val="24"/>
          <w:szCs w:val="24"/>
        </w:rPr>
        <w:t>Umowa została sporządzona w dwóch  jednobrzmiących egzemplarzach, po jednym  dla każdej ze stron.</w:t>
      </w: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283F6B" w:rsidRPr="003C772E" w:rsidRDefault="00283F6B" w:rsidP="00283F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C772E">
        <w:rPr>
          <w:b/>
          <w:bCs/>
          <w:sz w:val="24"/>
          <w:szCs w:val="24"/>
        </w:rPr>
        <w:t xml:space="preserve">WYKONAWCA: </w:t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</w:r>
      <w:r w:rsidRPr="003C772E">
        <w:rPr>
          <w:b/>
          <w:bCs/>
          <w:sz w:val="24"/>
          <w:szCs w:val="24"/>
        </w:rPr>
        <w:tab/>
        <w:t>ZAMAWIAJ</w:t>
      </w:r>
      <w:r w:rsidRPr="003C772E">
        <w:rPr>
          <w:rFonts w:eastAsia="TimesNewRoman,Bold"/>
          <w:b/>
          <w:bCs/>
          <w:sz w:val="24"/>
          <w:szCs w:val="24"/>
        </w:rPr>
        <w:t>Ą</w:t>
      </w:r>
      <w:r w:rsidRPr="003C772E">
        <w:rPr>
          <w:b/>
          <w:bCs/>
          <w:sz w:val="24"/>
          <w:szCs w:val="24"/>
        </w:rPr>
        <w:t>CY:</w:t>
      </w:r>
    </w:p>
    <w:p w:rsidR="00CC6F30" w:rsidRPr="00326603" w:rsidRDefault="00CC6F30" w:rsidP="00CC6F30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lastRenderedPageBreak/>
        <w:t>Załącznik do umowy</w:t>
      </w:r>
    </w:p>
    <w:p w:rsidR="00CC6F30" w:rsidRPr="00326603" w:rsidRDefault="00CC6F30" w:rsidP="00CC6F30">
      <w:pPr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…………, dnia 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87BA8" w:rsidRDefault="00087BA8" w:rsidP="00CC6F30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87BA8" w:rsidRDefault="00087BA8" w:rsidP="00CC6F30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C6F30" w:rsidRPr="00326603" w:rsidRDefault="00CC6F30" w:rsidP="00CC6F30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326603">
        <w:rPr>
          <w:sz w:val="24"/>
          <w:szCs w:val="24"/>
        </w:rPr>
        <w:t>PROTOKÓŁ WYKONANIA USŁUG</w:t>
      </w:r>
    </w:p>
    <w:p w:rsidR="00CC6F30" w:rsidRDefault="00CC6F30" w:rsidP="00CC6F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z dnia…………………………………….. sporz</w:t>
      </w:r>
      <w:r w:rsidRPr="00326603">
        <w:rPr>
          <w:rFonts w:eastAsia="TimesNewRoman,Bold"/>
          <w:b/>
          <w:bCs/>
          <w:sz w:val="24"/>
          <w:szCs w:val="24"/>
        </w:rPr>
        <w:t>ą</w:t>
      </w:r>
      <w:r w:rsidRPr="00326603">
        <w:rPr>
          <w:b/>
          <w:bCs/>
          <w:sz w:val="24"/>
          <w:szCs w:val="24"/>
        </w:rPr>
        <w:t>dzony zgodnie z §5 ust. 1 umowy</w:t>
      </w:r>
    </w:p>
    <w:p w:rsidR="00775232" w:rsidRPr="00326603" w:rsidRDefault="00775232" w:rsidP="00CC6F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C6F30" w:rsidRDefault="00CC6F30" w:rsidP="0077523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Nr…….. z dnia ………………….</w:t>
      </w:r>
      <w:r w:rsidR="00775232">
        <w:rPr>
          <w:b/>
          <w:bCs/>
          <w:sz w:val="24"/>
          <w:szCs w:val="24"/>
        </w:rPr>
        <w:t xml:space="preserve"> </w:t>
      </w:r>
      <w:r w:rsidRPr="00326603">
        <w:rPr>
          <w:b/>
          <w:bCs/>
          <w:sz w:val="24"/>
          <w:szCs w:val="24"/>
        </w:rPr>
        <w:t>z wykonania usługi odbioru odpadów komunalnych od wła</w:t>
      </w:r>
      <w:r w:rsidRPr="00326603">
        <w:rPr>
          <w:rFonts w:eastAsia="TimesNewRoman,Bold"/>
          <w:b/>
          <w:bCs/>
          <w:sz w:val="24"/>
          <w:szCs w:val="24"/>
        </w:rPr>
        <w:t>ś</w:t>
      </w:r>
      <w:r w:rsidRPr="00326603">
        <w:rPr>
          <w:b/>
          <w:bCs/>
          <w:sz w:val="24"/>
          <w:szCs w:val="24"/>
        </w:rPr>
        <w:t>cicieli nieruchomo</w:t>
      </w:r>
      <w:r w:rsidRPr="00326603">
        <w:rPr>
          <w:rFonts w:eastAsia="TimesNewRoman,Bold"/>
          <w:b/>
          <w:bCs/>
          <w:sz w:val="24"/>
          <w:szCs w:val="24"/>
        </w:rPr>
        <w:t>ś</w:t>
      </w:r>
      <w:r w:rsidRPr="00326603">
        <w:rPr>
          <w:b/>
          <w:bCs/>
          <w:sz w:val="24"/>
          <w:szCs w:val="24"/>
        </w:rPr>
        <w:t>ci</w:t>
      </w:r>
      <w:r w:rsidR="00775232">
        <w:rPr>
          <w:b/>
          <w:bCs/>
          <w:sz w:val="24"/>
          <w:szCs w:val="24"/>
        </w:rPr>
        <w:t xml:space="preserve"> </w:t>
      </w:r>
      <w:r w:rsidRPr="00326603">
        <w:rPr>
          <w:b/>
          <w:bCs/>
          <w:sz w:val="24"/>
          <w:szCs w:val="24"/>
        </w:rPr>
        <w:t>w Gmin</w:t>
      </w:r>
      <w:r w:rsidR="00775232">
        <w:rPr>
          <w:b/>
          <w:bCs/>
          <w:sz w:val="24"/>
          <w:szCs w:val="24"/>
        </w:rPr>
        <w:t xml:space="preserve">ie ……………. za </w:t>
      </w:r>
      <w:r w:rsidRPr="00326603">
        <w:rPr>
          <w:b/>
          <w:bCs/>
          <w:sz w:val="24"/>
          <w:szCs w:val="24"/>
        </w:rPr>
        <w:t>okres………………………………………………</w:t>
      </w:r>
    </w:p>
    <w:p w:rsidR="00775232" w:rsidRPr="00326603" w:rsidRDefault="00775232" w:rsidP="0077523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CC6F30" w:rsidRPr="00326603" w:rsidRDefault="00CC6F30" w:rsidP="00CC6F3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Zwi</w:t>
      </w:r>
      <w:r w:rsidRPr="00326603">
        <w:rPr>
          <w:rFonts w:eastAsia="TimesNewRoman,Bold"/>
          <w:b/>
          <w:bCs/>
          <w:sz w:val="24"/>
          <w:szCs w:val="24"/>
        </w:rPr>
        <w:t>ę</w:t>
      </w:r>
      <w:r w:rsidRPr="00326603">
        <w:rPr>
          <w:b/>
          <w:bCs/>
          <w:sz w:val="24"/>
          <w:szCs w:val="24"/>
        </w:rPr>
        <w:t>zły opis zakresu wykonanych usług (wypełnia Wykonawca):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Uwagi do wykonanych usług (ze strony Wykonawcy):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Uwagi do wykonanych usług (ze strony Zamawiaj</w:t>
      </w:r>
      <w:r w:rsidRPr="00326603">
        <w:rPr>
          <w:rFonts w:eastAsia="TimesNewRoman,Bold"/>
          <w:b/>
          <w:bCs/>
          <w:sz w:val="24"/>
          <w:szCs w:val="24"/>
        </w:rPr>
        <w:t>ą</w:t>
      </w:r>
      <w:r w:rsidRPr="00326603">
        <w:rPr>
          <w:b/>
          <w:bCs/>
          <w:sz w:val="24"/>
          <w:szCs w:val="24"/>
        </w:rPr>
        <w:t>cego):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Wnioski: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……………………………………………………………………………………………….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>…………………………………………………………………………………</w:t>
      </w:r>
    </w:p>
    <w:p w:rsidR="00CC6F30" w:rsidRPr="00326603" w:rsidRDefault="00CC6F30" w:rsidP="00CC6F30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326603">
        <w:rPr>
          <w:b/>
          <w:bCs/>
          <w:sz w:val="24"/>
          <w:szCs w:val="24"/>
        </w:rPr>
        <w:t xml:space="preserve">……………………………….. </w:t>
      </w:r>
      <w:r w:rsidRPr="00326603">
        <w:rPr>
          <w:b/>
          <w:bCs/>
          <w:sz w:val="24"/>
          <w:szCs w:val="24"/>
        </w:rPr>
        <w:tab/>
      </w:r>
      <w:r w:rsidRPr="00326603">
        <w:rPr>
          <w:b/>
          <w:bCs/>
          <w:sz w:val="24"/>
          <w:szCs w:val="24"/>
        </w:rPr>
        <w:tab/>
      </w:r>
      <w:r w:rsidRPr="00326603">
        <w:rPr>
          <w:b/>
          <w:bCs/>
          <w:sz w:val="24"/>
          <w:szCs w:val="24"/>
        </w:rPr>
        <w:tab/>
        <w:t>…………………………………..</w:t>
      </w:r>
    </w:p>
    <w:p w:rsidR="00CC6F30" w:rsidRPr="00326603" w:rsidRDefault="00CC6F30" w:rsidP="00CC6F30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 xml:space="preserve">Podpis </w:t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="00237118">
        <w:rPr>
          <w:sz w:val="24"/>
          <w:szCs w:val="24"/>
        </w:rPr>
        <w:t xml:space="preserve">             </w:t>
      </w:r>
      <w:r w:rsidRPr="00326603">
        <w:rPr>
          <w:sz w:val="24"/>
          <w:szCs w:val="24"/>
        </w:rPr>
        <w:t>Podpis</w:t>
      </w:r>
    </w:p>
    <w:p w:rsidR="00CC6F30" w:rsidRPr="00326603" w:rsidRDefault="00CC6F30" w:rsidP="00CC6F30">
      <w:pPr>
        <w:autoSpaceDE w:val="0"/>
        <w:autoSpaceDN w:val="0"/>
        <w:adjustRightInd w:val="0"/>
        <w:rPr>
          <w:sz w:val="24"/>
          <w:szCs w:val="24"/>
        </w:rPr>
      </w:pPr>
      <w:r w:rsidRPr="00326603">
        <w:rPr>
          <w:sz w:val="24"/>
          <w:szCs w:val="24"/>
        </w:rPr>
        <w:t xml:space="preserve">Zamawiającego  </w:t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</w:r>
      <w:r w:rsidRPr="00326603">
        <w:rPr>
          <w:sz w:val="24"/>
          <w:szCs w:val="24"/>
        </w:rPr>
        <w:tab/>
        <w:t xml:space="preserve">            </w:t>
      </w:r>
      <w:r w:rsidR="00237118">
        <w:rPr>
          <w:sz w:val="24"/>
          <w:szCs w:val="24"/>
        </w:rPr>
        <w:t xml:space="preserve">                        </w:t>
      </w:r>
      <w:r w:rsidRPr="00326603">
        <w:rPr>
          <w:sz w:val="24"/>
          <w:szCs w:val="24"/>
        </w:rPr>
        <w:t>Wykonawcy</w:t>
      </w:r>
    </w:p>
    <w:p w:rsidR="00437E9E" w:rsidRPr="00326603" w:rsidRDefault="00437E9E" w:rsidP="00DF32D0">
      <w:pPr>
        <w:jc w:val="both"/>
        <w:rPr>
          <w:sz w:val="24"/>
          <w:szCs w:val="24"/>
        </w:rPr>
      </w:pPr>
    </w:p>
    <w:p w:rsidR="00437E9E" w:rsidRPr="00326603" w:rsidRDefault="00437E9E" w:rsidP="00DF32D0">
      <w:pPr>
        <w:jc w:val="both"/>
        <w:rPr>
          <w:sz w:val="24"/>
          <w:szCs w:val="24"/>
        </w:rPr>
      </w:pPr>
    </w:p>
    <w:p w:rsidR="00437E9E" w:rsidRPr="00326603" w:rsidRDefault="00437E9E" w:rsidP="00DF32D0">
      <w:pPr>
        <w:jc w:val="both"/>
        <w:rPr>
          <w:sz w:val="24"/>
          <w:szCs w:val="24"/>
        </w:rPr>
      </w:pPr>
    </w:p>
    <w:p w:rsidR="00437E9E" w:rsidRPr="00326603" w:rsidRDefault="00437E9E" w:rsidP="00DF32D0">
      <w:pPr>
        <w:jc w:val="both"/>
        <w:rPr>
          <w:sz w:val="24"/>
          <w:szCs w:val="24"/>
        </w:rPr>
      </w:pPr>
    </w:p>
    <w:p w:rsidR="00437E9E" w:rsidRPr="00326603" w:rsidRDefault="00437E9E" w:rsidP="00DF32D0">
      <w:pPr>
        <w:jc w:val="both"/>
        <w:rPr>
          <w:sz w:val="24"/>
          <w:szCs w:val="24"/>
        </w:rPr>
      </w:pPr>
    </w:p>
    <w:p w:rsidR="00DF32D0" w:rsidRPr="00326603" w:rsidRDefault="00DF32D0" w:rsidP="00DF32D0">
      <w:pPr>
        <w:rPr>
          <w:sz w:val="24"/>
          <w:szCs w:val="24"/>
        </w:rPr>
      </w:pPr>
    </w:p>
    <w:p w:rsidR="009B5522" w:rsidRDefault="00DF32D0" w:rsidP="00277C71">
      <w:pPr>
        <w:rPr>
          <w:sz w:val="24"/>
          <w:szCs w:val="24"/>
        </w:rPr>
      </w:pPr>
      <w:r w:rsidRPr="00326603">
        <w:rPr>
          <w:sz w:val="24"/>
          <w:szCs w:val="24"/>
        </w:rPr>
        <w:t xml:space="preserve">               </w:t>
      </w: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9B5522" w:rsidRDefault="009B5522" w:rsidP="00277C71">
      <w:pPr>
        <w:rPr>
          <w:sz w:val="24"/>
          <w:szCs w:val="24"/>
        </w:rPr>
      </w:pPr>
    </w:p>
    <w:p w:rsidR="00087BA8" w:rsidRDefault="00DF32D0" w:rsidP="009B5522">
      <w:pPr>
        <w:rPr>
          <w:sz w:val="24"/>
          <w:szCs w:val="24"/>
        </w:rPr>
      </w:pPr>
      <w:r w:rsidRPr="00326603">
        <w:rPr>
          <w:sz w:val="24"/>
          <w:szCs w:val="24"/>
        </w:rPr>
        <w:t xml:space="preserve"> </w:t>
      </w:r>
    </w:p>
    <w:p w:rsidR="00087BA8" w:rsidRDefault="00087BA8" w:rsidP="009B5522">
      <w:pPr>
        <w:rPr>
          <w:sz w:val="24"/>
          <w:szCs w:val="24"/>
        </w:rPr>
      </w:pPr>
    </w:p>
    <w:p w:rsidR="00055DA6" w:rsidRPr="009B5522" w:rsidRDefault="00055DA6" w:rsidP="009B5522">
      <w:pPr>
        <w:rPr>
          <w:sz w:val="24"/>
          <w:szCs w:val="24"/>
        </w:rPr>
      </w:pPr>
      <w:r w:rsidRPr="00326603">
        <w:rPr>
          <w:rFonts w:eastAsia="Calibri"/>
          <w:b/>
          <w:i/>
          <w:sz w:val="24"/>
          <w:szCs w:val="24"/>
        </w:rPr>
        <w:t xml:space="preserve">Załącznik Nr </w:t>
      </w:r>
      <w:r w:rsidR="00952972" w:rsidRPr="00326603">
        <w:rPr>
          <w:rFonts w:eastAsia="Calibri"/>
          <w:b/>
          <w:i/>
          <w:sz w:val="24"/>
          <w:szCs w:val="24"/>
        </w:rPr>
        <w:t>6</w:t>
      </w:r>
      <w:r w:rsidRPr="00326603">
        <w:rPr>
          <w:rFonts w:eastAsia="Calibri"/>
          <w:b/>
          <w:i/>
          <w:sz w:val="24"/>
          <w:szCs w:val="24"/>
        </w:rPr>
        <w:t xml:space="preserve"> do SIWZ</w:t>
      </w:r>
    </w:p>
    <w:p w:rsidR="00055DA6" w:rsidRPr="00326603" w:rsidRDefault="00055DA6" w:rsidP="00055DA6">
      <w:pPr>
        <w:shd w:val="clear" w:color="auto" w:fill="FFFFFF"/>
        <w:autoSpaceDE w:val="0"/>
        <w:contextualSpacing/>
        <w:jc w:val="both"/>
        <w:rPr>
          <w:rFonts w:eastAsia="Calibri"/>
          <w:i/>
          <w:sz w:val="24"/>
          <w:szCs w:val="24"/>
        </w:rPr>
      </w:pPr>
    </w:p>
    <w:p w:rsidR="00055DA6" w:rsidRPr="00326603" w:rsidRDefault="00055DA6" w:rsidP="00055DA6">
      <w:pPr>
        <w:shd w:val="clear" w:color="auto" w:fill="FFFFFF"/>
        <w:autoSpaceDE w:val="0"/>
        <w:contextualSpacing/>
        <w:jc w:val="both"/>
        <w:rPr>
          <w:rFonts w:eastAsia="Calibri"/>
          <w:sz w:val="24"/>
          <w:szCs w:val="24"/>
        </w:rPr>
      </w:pPr>
      <w:r w:rsidRPr="00326603">
        <w:rPr>
          <w:rFonts w:eastAsia="Calibri"/>
          <w:sz w:val="24"/>
          <w:szCs w:val="24"/>
        </w:rPr>
        <w:t>………………………………………</w:t>
      </w:r>
    </w:p>
    <w:p w:rsidR="00055DA6" w:rsidRPr="00326603" w:rsidRDefault="00055DA6" w:rsidP="00055DA6">
      <w:pPr>
        <w:shd w:val="clear" w:color="auto" w:fill="FFFFFF"/>
        <w:autoSpaceDE w:val="0"/>
        <w:ind w:firstLine="708"/>
        <w:contextualSpacing/>
        <w:jc w:val="both"/>
        <w:rPr>
          <w:rFonts w:eastAsia="Calibri"/>
          <w:sz w:val="24"/>
          <w:szCs w:val="24"/>
        </w:rPr>
      </w:pPr>
      <w:r w:rsidRPr="00326603">
        <w:rPr>
          <w:rFonts w:eastAsia="Calibri"/>
          <w:sz w:val="24"/>
          <w:szCs w:val="24"/>
        </w:rPr>
        <w:t>nazwa Wykonawcy</w:t>
      </w:r>
    </w:p>
    <w:p w:rsidR="00055DA6" w:rsidRPr="00326603" w:rsidRDefault="00055DA6" w:rsidP="00055DA6">
      <w:pPr>
        <w:shd w:val="clear" w:color="auto" w:fill="FFFFFF"/>
        <w:autoSpaceDE w:val="0"/>
        <w:contextualSpacing/>
        <w:jc w:val="both"/>
        <w:rPr>
          <w:rFonts w:eastAsia="Calibri"/>
          <w:sz w:val="24"/>
          <w:szCs w:val="24"/>
        </w:rPr>
      </w:pPr>
    </w:p>
    <w:p w:rsidR="0063554A" w:rsidRPr="00326603" w:rsidRDefault="0063554A" w:rsidP="00055DA6">
      <w:pPr>
        <w:contextualSpacing/>
        <w:jc w:val="center"/>
        <w:rPr>
          <w:rFonts w:eastAsia="Calibri"/>
          <w:b/>
          <w:sz w:val="24"/>
          <w:szCs w:val="24"/>
        </w:rPr>
      </w:pPr>
    </w:p>
    <w:p w:rsidR="0063554A" w:rsidRPr="00326603" w:rsidRDefault="0063554A" w:rsidP="00055DA6">
      <w:pPr>
        <w:contextualSpacing/>
        <w:jc w:val="center"/>
        <w:rPr>
          <w:rFonts w:eastAsia="Calibri"/>
          <w:b/>
          <w:sz w:val="24"/>
          <w:szCs w:val="24"/>
        </w:rPr>
      </w:pPr>
    </w:p>
    <w:p w:rsidR="00055DA6" w:rsidRPr="00326603" w:rsidRDefault="007E44C4" w:rsidP="00055DA6">
      <w:pPr>
        <w:contextualSpacing/>
        <w:jc w:val="center"/>
        <w:rPr>
          <w:rFonts w:eastAsia="Calibri"/>
          <w:b/>
          <w:sz w:val="24"/>
          <w:szCs w:val="24"/>
        </w:rPr>
      </w:pPr>
      <w:r w:rsidRPr="00326603">
        <w:rPr>
          <w:rFonts w:eastAsia="Calibri"/>
          <w:b/>
          <w:sz w:val="24"/>
          <w:szCs w:val="24"/>
        </w:rPr>
        <w:t>Informacja</w:t>
      </w:r>
      <w:r w:rsidR="00055DA6" w:rsidRPr="00326603">
        <w:rPr>
          <w:rFonts w:eastAsia="Calibri"/>
          <w:b/>
          <w:sz w:val="24"/>
          <w:szCs w:val="24"/>
        </w:rPr>
        <w:t xml:space="preserve">  odnośnie art. 26 ust. 2d</w:t>
      </w:r>
    </w:p>
    <w:p w:rsidR="00055DA6" w:rsidRPr="00326603" w:rsidRDefault="00055DA6" w:rsidP="00055DA6">
      <w:pPr>
        <w:contextualSpacing/>
        <w:jc w:val="center"/>
        <w:rPr>
          <w:rFonts w:eastAsia="Calibri"/>
          <w:b/>
          <w:sz w:val="24"/>
          <w:szCs w:val="24"/>
        </w:rPr>
      </w:pPr>
      <w:r w:rsidRPr="00326603">
        <w:rPr>
          <w:rFonts w:eastAsia="Calibri"/>
          <w:b/>
          <w:sz w:val="24"/>
          <w:szCs w:val="24"/>
        </w:rPr>
        <w:t>USTAWY PRAWO ZAMÓWIEŃ PUBLICZNYCH</w:t>
      </w:r>
    </w:p>
    <w:p w:rsidR="00055DA6" w:rsidRPr="00326603" w:rsidRDefault="00055DA6" w:rsidP="00055DA6">
      <w:pPr>
        <w:shd w:val="clear" w:color="auto" w:fill="FFFFFF"/>
        <w:contextualSpacing/>
        <w:jc w:val="both"/>
        <w:rPr>
          <w:rFonts w:eastAsia="Calibri"/>
          <w:bCs/>
          <w:sz w:val="24"/>
          <w:szCs w:val="24"/>
        </w:rPr>
      </w:pPr>
    </w:p>
    <w:p w:rsidR="00055DA6" w:rsidRPr="00326603" w:rsidRDefault="00055DA6" w:rsidP="00055DA6">
      <w:pPr>
        <w:shd w:val="clear" w:color="auto" w:fill="FFFFFF"/>
        <w:contextualSpacing/>
        <w:jc w:val="both"/>
        <w:rPr>
          <w:rFonts w:eastAsia="Calibri"/>
          <w:bCs/>
          <w:sz w:val="24"/>
          <w:szCs w:val="24"/>
        </w:rPr>
      </w:pPr>
    </w:p>
    <w:p w:rsidR="00055DA6" w:rsidRPr="00326603" w:rsidRDefault="007E44C4" w:rsidP="00055DA6">
      <w:pPr>
        <w:shd w:val="clear" w:color="auto" w:fill="FFFFFF"/>
        <w:contextualSpacing/>
        <w:jc w:val="both"/>
        <w:rPr>
          <w:rFonts w:eastAsia="Calibri"/>
          <w:b/>
          <w:bCs/>
          <w:sz w:val="24"/>
          <w:szCs w:val="24"/>
        </w:rPr>
      </w:pPr>
      <w:r w:rsidRPr="00326603">
        <w:rPr>
          <w:rFonts w:eastAsia="Calibri"/>
          <w:b/>
          <w:bCs/>
          <w:sz w:val="24"/>
          <w:szCs w:val="24"/>
        </w:rPr>
        <w:t>Informuję</w:t>
      </w:r>
      <w:r w:rsidR="00055DA6" w:rsidRPr="00326603">
        <w:rPr>
          <w:rFonts w:eastAsia="Calibri"/>
          <w:b/>
          <w:bCs/>
          <w:sz w:val="24"/>
          <w:szCs w:val="24"/>
        </w:rPr>
        <w:t>/my, że Firma …………………………………………………………………</w:t>
      </w:r>
      <w:r w:rsidR="00055DA6" w:rsidRPr="00326603">
        <w:rPr>
          <w:rStyle w:val="Odwoanieprzypisudolnego"/>
          <w:rFonts w:eastAsia="Calibri"/>
          <w:b/>
          <w:sz w:val="24"/>
          <w:szCs w:val="24"/>
        </w:rPr>
        <w:footnoteReference w:id="1"/>
      </w:r>
      <w:r w:rsidR="00055DA6" w:rsidRPr="00326603">
        <w:rPr>
          <w:rFonts w:eastAsia="Calibri"/>
          <w:b/>
          <w:bCs/>
          <w:sz w:val="24"/>
          <w:szCs w:val="24"/>
        </w:rPr>
        <w:t xml:space="preserve"> do tej samej grupy kapitałowej w rozumieniu ustawy z dnia 16.02.2007 r. o ochronie konkurencji i konsumentów (Dz. U. Nr 50 poz. 331, z </w:t>
      </w:r>
      <w:proofErr w:type="spellStart"/>
      <w:r w:rsidR="00055DA6" w:rsidRPr="00326603">
        <w:rPr>
          <w:rFonts w:eastAsia="Calibri"/>
          <w:b/>
          <w:bCs/>
          <w:sz w:val="24"/>
          <w:szCs w:val="24"/>
        </w:rPr>
        <w:t>późn</w:t>
      </w:r>
      <w:proofErr w:type="spellEnd"/>
      <w:r w:rsidR="00055DA6" w:rsidRPr="00326603">
        <w:rPr>
          <w:rFonts w:eastAsia="Calibri"/>
          <w:b/>
          <w:bCs/>
          <w:sz w:val="24"/>
          <w:szCs w:val="24"/>
        </w:rPr>
        <w:t>. zm.).</w:t>
      </w:r>
    </w:p>
    <w:p w:rsidR="00055DA6" w:rsidRPr="00326603" w:rsidRDefault="00055DA6" w:rsidP="00055DA6">
      <w:pPr>
        <w:shd w:val="clear" w:color="auto" w:fill="FFFFFF"/>
        <w:contextualSpacing/>
        <w:jc w:val="both"/>
        <w:rPr>
          <w:rFonts w:eastAsia="Calibri"/>
          <w:bCs/>
          <w:sz w:val="24"/>
          <w:szCs w:val="24"/>
        </w:rPr>
      </w:pPr>
    </w:p>
    <w:p w:rsidR="00055DA6" w:rsidRPr="00326603" w:rsidRDefault="00055DA6" w:rsidP="00055DA6">
      <w:pPr>
        <w:shd w:val="clear" w:color="auto" w:fill="FFFFFF"/>
        <w:contextualSpacing/>
        <w:jc w:val="center"/>
        <w:rPr>
          <w:rFonts w:eastAsia="Calibri"/>
          <w:sz w:val="24"/>
          <w:szCs w:val="24"/>
        </w:rPr>
      </w:pPr>
      <w:r w:rsidRPr="00326603">
        <w:rPr>
          <w:rFonts w:eastAsia="Calibri"/>
          <w:sz w:val="24"/>
          <w:szCs w:val="24"/>
        </w:rPr>
        <w:t>Lista podmiotów należąca do tej samej grupy kapitałowej.</w:t>
      </w:r>
      <w:r w:rsidRPr="00326603">
        <w:rPr>
          <w:rStyle w:val="Odwoanieprzypisudolnego"/>
          <w:rFonts w:eastAsia="Calibri"/>
          <w:sz w:val="24"/>
          <w:szCs w:val="24"/>
        </w:rPr>
        <w:footnoteReference w:id="2"/>
      </w:r>
    </w:p>
    <w:tbl>
      <w:tblPr>
        <w:tblStyle w:val="Tabela-Siatka"/>
        <w:tblW w:w="0" w:type="auto"/>
        <w:tblLook w:val="04A0"/>
      </w:tblPr>
      <w:tblGrid>
        <w:gridCol w:w="570"/>
        <w:gridCol w:w="8678"/>
      </w:tblGrid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Nazwa Podmiotu i adres</w:t>
            </w:r>
          </w:p>
        </w:tc>
      </w:tr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55DA6" w:rsidRPr="00326603" w:rsidTr="00806B65">
        <w:tc>
          <w:tcPr>
            <w:tcW w:w="534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266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78" w:type="dxa"/>
          </w:tcPr>
          <w:p w:rsidR="00055DA6" w:rsidRPr="00326603" w:rsidRDefault="00055DA6" w:rsidP="00806B65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055DA6" w:rsidRPr="00326603" w:rsidRDefault="00055DA6" w:rsidP="00055DA6">
      <w:pPr>
        <w:shd w:val="clear" w:color="auto" w:fill="FFFFFF"/>
        <w:contextualSpacing/>
        <w:jc w:val="both"/>
        <w:rPr>
          <w:rFonts w:eastAsia="Calibri"/>
          <w:sz w:val="24"/>
          <w:szCs w:val="24"/>
        </w:rPr>
      </w:pPr>
    </w:p>
    <w:p w:rsidR="00055DA6" w:rsidRPr="00326603" w:rsidRDefault="00055DA6" w:rsidP="00055DA6">
      <w:pPr>
        <w:ind w:left="3540" w:firstLine="708"/>
        <w:contextualSpacing/>
        <w:jc w:val="center"/>
        <w:rPr>
          <w:rFonts w:eastAsia="Calibri"/>
          <w:sz w:val="24"/>
          <w:szCs w:val="24"/>
        </w:rPr>
      </w:pPr>
    </w:p>
    <w:p w:rsidR="00055DA6" w:rsidRPr="00326603" w:rsidRDefault="00055DA6" w:rsidP="00055DA6">
      <w:pPr>
        <w:ind w:left="3540" w:firstLine="708"/>
        <w:contextualSpacing/>
        <w:jc w:val="center"/>
        <w:rPr>
          <w:rFonts w:eastAsia="Calibri"/>
          <w:sz w:val="24"/>
          <w:szCs w:val="24"/>
        </w:rPr>
      </w:pPr>
    </w:p>
    <w:p w:rsidR="00055DA6" w:rsidRPr="00326603" w:rsidRDefault="00055DA6" w:rsidP="00055DA6">
      <w:pPr>
        <w:ind w:left="3540" w:firstLine="708"/>
        <w:contextualSpacing/>
        <w:jc w:val="center"/>
        <w:rPr>
          <w:rFonts w:eastAsia="Calibri"/>
          <w:sz w:val="24"/>
          <w:szCs w:val="24"/>
        </w:rPr>
      </w:pPr>
      <w:r w:rsidRPr="00326603">
        <w:rPr>
          <w:rFonts w:eastAsia="Calibri"/>
          <w:sz w:val="24"/>
          <w:szCs w:val="24"/>
        </w:rPr>
        <w:t>……………………………………………………</w:t>
      </w:r>
    </w:p>
    <w:p w:rsidR="00055DA6" w:rsidRPr="00326603" w:rsidRDefault="00055DA6" w:rsidP="00055DA6">
      <w:pPr>
        <w:ind w:left="3540" w:firstLine="708"/>
        <w:contextualSpacing/>
        <w:jc w:val="center"/>
        <w:rPr>
          <w:rFonts w:eastAsia="Calibri"/>
          <w:sz w:val="24"/>
          <w:szCs w:val="24"/>
        </w:rPr>
      </w:pPr>
      <w:r w:rsidRPr="00326603">
        <w:rPr>
          <w:rFonts w:eastAsia="Calibri"/>
          <w:sz w:val="24"/>
          <w:szCs w:val="24"/>
        </w:rPr>
        <w:t>Podpis</w:t>
      </w:r>
    </w:p>
    <w:p w:rsidR="00055DA6" w:rsidRPr="00326603" w:rsidRDefault="00055DA6" w:rsidP="00055DA6">
      <w:pPr>
        <w:shd w:val="clear" w:color="auto" w:fill="FFFFFF"/>
        <w:ind w:left="4248"/>
        <w:contextualSpacing/>
        <w:jc w:val="center"/>
        <w:rPr>
          <w:bCs/>
          <w:color w:val="17365D"/>
          <w:spacing w:val="5"/>
          <w:kern w:val="28"/>
          <w:sz w:val="24"/>
          <w:szCs w:val="24"/>
        </w:rPr>
      </w:pPr>
      <w:r w:rsidRPr="00326603">
        <w:rPr>
          <w:rFonts w:eastAsia="Calibri"/>
          <w:sz w:val="24"/>
          <w:szCs w:val="24"/>
        </w:rPr>
        <w:t>(upoważniony przedstawiciel Wykonawcy)</w:t>
      </w:r>
      <w:r w:rsidRPr="00326603">
        <w:rPr>
          <w:bCs/>
          <w:color w:val="17365D"/>
          <w:spacing w:val="5"/>
          <w:kern w:val="28"/>
          <w:sz w:val="24"/>
          <w:szCs w:val="24"/>
        </w:rPr>
        <w:t xml:space="preserve"> </w:t>
      </w:r>
    </w:p>
    <w:p w:rsidR="00055DA6" w:rsidRPr="00326603" w:rsidRDefault="00055DA6" w:rsidP="00055DA6">
      <w:pPr>
        <w:tabs>
          <w:tab w:val="left" w:pos="284"/>
        </w:tabs>
        <w:contextualSpacing/>
        <w:jc w:val="both"/>
        <w:rPr>
          <w:rFonts w:eastAsia="Calibri"/>
          <w:color w:val="000000"/>
          <w:sz w:val="24"/>
          <w:szCs w:val="24"/>
        </w:rPr>
      </w:pPr>
      <w:r w:rsidRPr="00326603">
        <w:rPr>
          <w:rFonts w:eastAsia="Calibri"/>
          <w:color w:val="000000"/>
          <w:sz w:val="24"/>
          <w:szCs w:val="24"/>
        </w:rPr>
        <w:t>.............................., dnia ……………………………….</w:t>
      </w:r>
    </w:p>
    <w:p w:rsidR="00055DA6" w:rsidRPr="00326603" w:rsidRDefault="00055DA6" w:rsidP="00055DA6">
      <w:pPr>
        <w:rPr>
          <w:sz w:val="24"/>
          <w:szCs w:val="24"/>
        </w:rPr>
      </w:pPr>
    </w:p>
    <w:p w:rsidR="00055DA6" w:rsidRPr="00326603" w:rsidRDefault="00055DA6" w:rsidP="00055DA6">
      <w:pPr>
        <w:rPr>
          <w:sz w:val="24"/>
          <w:szCs w:val="24"/>
        </w:rPr>
      </w:pPr>
    </w:p>
    <w:p w:rsidR="00055DA6" w:rsidRPr="00326603" w:rsidRDefault="00055DA6" w:rsidP="00055DA6">
      <w:pPr>
        <w:rPr>
          <w:i/>
          <w:sz w:val="24"/>
          <w:szCs w:val="24"/>
        </w:rPr>
      </w:pPr>
      <w:r w:rsidRPr="00326603">
        <w:rPr>
          <w:i/>
          <w:sz w:val="24"/>
          <w:szCs w:val="24"/>
        </w:rPr>
        <w:t>Jeżeli podpis jest nieczytelny należy dodatkowo postawić imienną pieczątkę osoby podpisującej ofertę</w:t>
      </w:r>
    </w:p>
    <w:p w:rsidR="002E7DFC" w:rsidRDefault="002E7DFC">
      <w:pPr>
        <w:rPr>
          <w:sz w:val="24"/>
          <w:szCs w:val="24"/>
        </w:rPr>
      </w:pPr>
    </w:p>
    <w:p w:rsidR="00D02CD3" w:rsidRDefault="00D02CD3">
      <w:pPr>
        <w:rPr>
          <w:sz w:val="24"/>
          <w:szCs w:val="24"/>
        </w:rPr>
      </w:pPr>
    </w:p>
    <w:p w:rsidR="00D02CD3" w:rsidRDefault="00D02CD3">
      <w:pPr>
        <w:rPr>
          <w:sz w:val="24"/>
          <w:szCs w:val="24"/>
        </w:rPr>
      </w:pPr>
    </w:p>
    <w:p w:rsidR="00D02CD3" w:rsidRDefault="00D02CD3">
      <w:pPr>
        <w:rPr>
          <w:sz w:val="24"/>
          <w:szCs w:val="24"/>
        </w:rPr>
      </w:pPr>
    </w:p>
    <w:p w:rsidR="00D02CD3" w:rsidRDefault="00D02CD3">
      <w:pPr>
        <w:rPr>
          <w:sz w:val="24"/>
          <w:szCs w:val="24"/>
        </w:rPr>
      </w:pPr>
    </w:p>
    <w:p w:rsidR="00D02CD3" w:rsidRDefault="00D02CD3">
      <w:pPr>
        <w:rPr>
          <w:sz w:val="24"/>
          <w:szCs w:val="24"/>
        </w:rPr>
      </w:pPr>
    </w:p>
    <w:p w:rsidR="00D02CD3" w:rsidRDefault="00D02CD3" w:rsidP="00D02CD3">
      <w:pPr>
        <w:jc w:val="both"/>
        <w:rPr>
          <w:rFonts w:ascii="Verdana" w:hAnsi="Verdana"/>
        </w:rPr>
      </w:pPr>
      <w:r>
        <w:rPr>
          <w:rFonts w:ascii="Verdana" w:hAnsi="Verdana"/>
        </w:rPr>
        <w:t>...………………..dnia………………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………………………………………….</w:t>
      </w:r>
    </w:p>
    <w:p w:rsidR="00D02CD3" w:rsidRDefault="00D02CD3" w:rsidP="00D02CD3">
      <w:pPr>
        <w:pStyle w:val="Tekstpodstawowywcity31"/>
        <w:ind w:right="72"/>
        <w:jc w:val="both"/>
        <w:rPr>
          <w:rFonts w:ascii="Verdana" w:hAnsi="Verdana"/>
          <w:sz w:val="20"/>
          <w:szCs w:val="20"/>
          <w:vertAlign w:val="superscript"/>
        </w:rPr>
      </w:pPr>
      <w:r>
        <w:rPr>
          <w:rFonts w:ascii="Verdana" w:hAnsi="Verdana"/>
          <w:sz w:val="20"/>
          <w:szCs w:val="20"/>
        </w:rPr>
        <w:t xml:space="preserve">          </w:t>
      </w:r>
      <w:r>
        <w:rPr>
          <w:rFonts w:ascii="Verdana" w:hAnsi="Verdana"/>
          <w:sz w:val="20"/>
          <w:szCs w:val="20"/>
          <w:vertAlign w:val="superscript"/>
        </w:rPr>
        <w:t xml:space="preserve">                                                                                             (podpis i pieczątka imienna uprawnionego(-</w:t>
      </w:r>
      <w:proofErr w:type="spellStart"/>
      <w:r>
        <w:rPr>
          <w:rFonts w:ascii="Verdana" w:hAnsi="Verdana"/>
          <w:sz w:val="20"/>
          <w:szCs w:val="20"/>
          <w:vertAlign w:val="superscript"/>
        </w:rPr>
        <w:t>ych</w:t>
      </w:r>
      <w:proofErr w:type="spellEnd"/>
      <w:r>
        <w:rPr>
          <w:rFonts w:ascii="Verdana" w:hAnsi="Verdana"/>
          <w:sz w:val="20"/>
          <w:szCs w:val="20"/>
          <w:vertAlign w:val="superscript"/>
        </w:rPr>
        <w:t>) osób)</w:t>
      </w:r>
    </w:p>
    <w:p w:rsidR="009B5522" w:rsidRDefault="009B5522" w:rsidP="009B5522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Załącznik nr 7 do SIWZ</w:t>
      </w:r>
    </w:p>
    <w:p w:rsidR="00D02CD3" w:rsidRDefault="009B5522" w:rsidP="009B5522">
      <w:pPr>
        <w:tabs>
          <w:tab w:val="left" w:pos="510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9B5522" w:rsidRDefault="009B5522" w:rsidP="009B5522">
      <w:pPr>
        <w:jc w:val="both"/>
        <w:rPr>
          <w:rFonts w:ascii="Verdana" w:hAnsi="Verdana"/>
        </w:rPr>
      </w:pPr>
      <w:r>
        <w:rPr>
          <w:rFonts w:ascii="Verdana" w:hAnsi="Verdana"/>
        </w:rPr>
        <w:t>…………………………………</w:t>
      </w:r>
    </w:p>
    <w:p w:rsidR="009B5522" w:rsidRDefault="009B5522" w:rsidP="009B5522">
      <w:pPr>
        <w:rPr>
          <w:rFonts w:ascii="Verdana" w:hAnsi="Verdana"/>
        </w:rPr>
      </w:pPr>
      <w:r>
        <w:rPr>
          <w:rFonts w:ascii="Verdana" w:hAnsi="Verdana"/>
        </w:rPr>
        <w:t>(pieczęć oferenta)</w:t>
      </w:r>
    </w:p>
    <w:p w:rsidR="00D02CD3" w:rsidRDefault="00D02CD3" w:rsidP="00D02CD3">
      <w:pPr>
        <w:jc w:val="right"/>
        <w:rPr>
          <w:rFonts w:ascii="Verdana" w:hAnsi="Verdana"/>
          <w:b/>
        </w:rPr>
      </w:pPr>
    </w:p>
    <w:p w:rsidR="009B5522" w:rsidRDefault="009B5522" w:rsidP="00D02CD3">
      <w:pPr>
        <w:rPr>
          <w:rFonts w:ascii="Verdana" w:hAnsi="Verdana"/>
          <w:b/>
        </w:rPr>
      </w:pPr>
    </w:p>
    <w:p w:rsidR="009B5522" w:rsidRDefault="009B5522" w:rsidP="009B552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Wykaz posiadanego sprzętu</w:t>
      </w: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9B5522" w:rsidRDefault="009B5522" w:rsidP="009B5522">
      <w:pPr>
        <w:jc w:val="center"/>
        <w:rPr>
          <w:rFonts w:ascii="Verdana" w:hAnsi="Verdana"/>
          <w:b/>
        </w:rPr>
      </w:pPr>
    </w:p>
    <w:p w:rsidR="00277C71" w:rsidRDefault="00277C71" w:rsidP="009B5522">
      <w:pPr>
        <w:jc w:val="center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9B5522">
      <w:pPr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Default="00277C71" w:rsidP="00D02CD3">
      <w:pPr>
        <w:jc w:val="right"/>
        <w:rPr>
          <w:rFonts w:ascii="Verdana" w:hAnsi="Verdana"/>
          <w:b/>
        </w:rPr>
      </w:pPr>
    </w:p>
    <w:p w:rsidR="00277C71" w:rsidRPr="009B5522" w:rsidRDefault="00220DCD" w:rsidP="009B5522">
      <w:pPr>
        <w:rPr>
          <w:rStyle w:val="FontStyle62"/>
          <w:rFonts w:ascii="Verdana" w:hAnsi="Verdana" w:cs="Times New Roman"/>
          <w:b/>
          <w:color w:val="auto"/>
        </w:rPr>
      </w:pPr>
      <w:r w:rsidRPr="00220DCD">
        <w:pict>
          <v:shape id="_x0000_s1030" type="#_x0000_t202" style="position:absolute;margin-left:0;margin-top:196.9pt;width:428.7pt;height:365.6pt;z-index:251663360;mso-wrap-distance-left:7.05pt;mso-wrap-distance-right:7.05pt;mso-position-horizontal:center;mso-position-horizontal-relative:margin;mso-position-vertic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630"/>
                    <w:gridCol w:w="3402"/>
                    <w:gridCol w:w="1134"/>
                    <w:gridCol w:w="3442"/>
                  </w:tblGrid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L.p.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Wyszczególnienie sprzętu (typ, marka, rok produkcji)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Ilość szt.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 xml:space="preserve">Informacja o prawie do dysponowania </w:t>
                        </w: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50067E">
                    <w:tc>
                      <w:tcPr>
                        <w:tcW w:w="6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50067E" w:rsidRDefault="0050067E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50067E" w:rsidRDefault="0050067E">
                        <w:pPr>
                          <w:snapToGrid w:val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</w:tbl>
                <w:p w:rsidR="0050067E" w:rsidRDefault="0050067E" w:rsidP="00D02CD3">
                  <w:r>
                    <w:t xml:space="preserve"> </w:t>
                  </w:r>
                </w:p>
              </w:txbxContent>
            </v:textbox>
            <w10:wrap type="square" side="largest" anchorx="margin" anchory="page"/>
          </v:shape>
        </w:pict>
      </w:r>
    </w:p>
    <w:p w:rsidR="00277C71" w:rsidRDefault="00277C71" w:rsidP="00395E94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</w:p>
    <w:p w:rsidR="00277C71" w:rsidRDefault="00277C71" w:rsidP="00395E94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</w:p>
    <w:p w:rsidR="00087BA8" w:rsidRDefault="00087BA8" w:rsidP="00395E94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</w:p>
    <w:p w:rsidR="00395E94" w:rsidRDefault="00395E94" w:rsidP="00395E94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  <w:r>
        <w:rPr>
          <w:rStyle w:val="FontStyle62"/>
          <w:rFonts w:ascii="Times New Roman" w:hAnsi="Times New Roman" w:cs="Times New Roman"/>
          <w:sz w:val="24"/>
          <w:szCs w:val="24"/>
        </w:rPr>
        <w:t>Zał. Nr 8</w:t>
      </w:r>
    </w:p>
    <w:p w:rsidR="00395E94" w:rsidRPr="00326603" w:rsidRDefault="00395E94" w:rsidP="00395E94">
      <w:pPr>
        <w:pStyle w:val="Style7"/>
        <w:widowControl/>
        <w:tabs>
          <w:tab w:val="left" w:leader="dot" w:pos="3211"/>
        </w:tabs>
        <w:spacing w:before="120"/>
        <w:ind w:right="1104"/>
        <w:jc w:val="right"/>
        <w:rPr>
          <w:rStyle w:val="FontStyle62"/>
          <w:rFonts w:ascii="Times New Roman" w:hAnsi="Times New Roman" w:cs="Times New Roman"/>
          <w:sz w:val="24"/>
          <w:szCs w:val="24"/>
        </w:rPr>
      </w:pP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>miejscowość</w:t>
      </w: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ab/>
        <w:t>data.</w:t>
      </w:r>
    </w:p>
    <w:p w:rsidR="00395E94" w:rsidRPr="00326603" w:rsidRDefault="00395E94" w:rsidP="00395E94">
      <w:pPr>
        <w:pStyle w:val="Style18"/>
        <w:widowControl/>
        <w:spacing w:line="240" w:lineRule="exact"/>
        <w:jc w:val="lef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before="221" w:line="240" w:lineRule="auto"/>
        <w:jc w:val="left"/>
        <w:rPr>
          <w:rStyle w:val="FontStyle70"/>
          <w:rFonts w:ascii="Times New Roman" w:hAnsi="Times New Roman" w:cs="Times New Roman"/>
          <w:sz w:val="24"/>
          <w:szCs w:val="24"/>
        </w:rPr>
      </w:pPr>
      <w:r w:rsidRPr="00326603">
        <w:rPr>
          <w:rStyle w:val="FontStyle70"/>
          <w:rFonts w:ascii="Times New Roman" w:hAnsi="Times New Roman" w:cs="Times New Roman"/>
          <w:sz w:val="24"/>
          <w:szCs w:val="24"/>
        </w:rPr>
        <w:t>(pieczęć adresowa firmy Wykonawcy)</w:t>
      </w:r>
    </w:p>
    <w:p w:rsidR="00395E94" w:rsidRPr="00326603" w:rsidRDefault="00395E94" w:rsidP="00395E94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"/>
        <w:widowControl/>
        <w:spacing w:line="240" w:lineRule="exact"/>
        <w:ind w:left="1066" w:right="1090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"/>
        <w:widowControl/>
        <w:spacing w:before="115"/>
        <w:ind w:left="1066" w:right="1090"/>
        <w:rPr>
          <w:rFonts w:ascii="Times New Roman" w:hAnsi="Times New Roman" w:cs="Times New Roman"/>
        </w:rPr>
      </w:pPr>
      <w:r w:rsidRPr="00326603">
        <w:rPr>
          <w:rStyle w:val="FontStyle53"/>
          <w:rFonts w:ascii="Times New Roman" w:hAnsi="Times New Roman" w:cs="Times New Roman"/>
        </w:rPr>
        <w:t xml:space="preserve">OŚWIADCZENIE </w:t>
      </w:r>
    </w:p>
    <w:p w:rsidR="00395E94" w:rsidRPr="00326603" w:rsidRDefault="00395E94" w:rsidP="00395E94">
      <w:pPr>
        <w:pStyle w:val="Style20"/>
        <w:widowControl/>
        <w:spacing w:before="82" w:line="317" w:lineRule="exact"/>
        <w:ind w:left="720" w:right="6240"/>
        <w:jc w:val="left"/>
        <w:rPr>
          <w:rStyle w:val="FontStyle62"/>
          <w:rFonts w:ascii="Times New Roman" w:hAnsi="Times New Roman" w:cs="Times New Roman"/>
          <w:sz w:val="24"/>
          <w:szCs w:val="24"/>
        </w:rPr>
      </w:pP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>Nazwa Wykonawcy: Siedziba Wykonawcy:</w:t>
      </w:r>
    </w:p>
    <w:p w:rsidR="00395E94" w:rsidRPr="00326603" w:rsidRDefault="00395E94" w:rsidP="00395E94">
      <w:pPr>
        <w:pStyle w:val="Style47"/>
        <w:widowControl/>
        <w:spacing w:line="240" w:lineRule="exact"/>
        <w:ind w:right="14" w:firstLine="302"/>
        <w:rPr>
          <w:rFonts w:ascii="Times New Roman" w:hAnsi="Times New Roman" w:cs="Times New Roman"/>
        </w:rPr>
      </w:pPr>
    </w:p>
    <w:p w:rsidR="00395E94" w:rsidRPr="00326603" w:rsidRDefault="00395E94" w:rsidP="0053682F">
      <w:pPr>
        <w:pStyle w:val="Style47"/>
        <w:widowControl/>
        <w:spacing w:line="240" w:lineRule="auto"/>
        <w:ind w:firstLine="302"/>
        <w:rPr>
          <w:rFonts w:ascii="Times New Roman" w:hAnsi="Times New Roman" w:cs="Times New Roman"/>
        </w:rPr>
      </w:pPr>
    </w:p>
    <w:p w:rsidR="00395E94" w:rsidRPr="00326603" w:rsidRDefault="00395E94" w:rsidP="0053682F">
      <w:pPr>
        <w:rPr>
          <w:rStyle w:val="FontStyle62"/>
          <w:rFonts w:ascii="Times New Roman" w:hAnsi="Times New Roman" w:cs="Times New Roman"/>
          <w:b/>
          <w:color w:val="auto"/>
          <w:sz w:val="24"/>
          <w:szCs w:val="24"/>
        </w:rPr>
      </w:pP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 xml:space="preserve">Przystępując do udziału w postępowaniu o udzielenie zamówienia publicznego na . </w:t>
      </w:r>
      <w:r w:rsidRPr="00326603">
        <w:rPr>
          <w:b/>
          <w:sz w:val="24"/>
          <w:szCs w:val="24"/>
        </w:rPr>
        <w:t>Odbiór i zagospodarowanie odpadów komunalnych z terenu Gminy Czerwonka pochodzących z nieruchomości zamieszkałych</w:t>
      </w:r>
      <w:r w:rsidRPr="00326603">
        <w:rPr>
          <w:b/>
          <w:color w:val="000000"/>
          <w:sz w:val="24"/>
          <w:szCs w:val="24"/>
        </w:rPr>
        <w:t xml:space="preserve">”. </w:t>
      </w: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 xml:space="preserve">znak: </w:t>
      </w:r>
      <w:r w:rsidRPr="00326603">
        <w:rPr>
          <w:b/>
          <w:bCs/>
          <w:sz w:val="24"/>
          <w:szCs w:val="24"/>
        </w:rPr>
        <w:t xml:space="preserve"> 271.</w:t>
      </w:r>
      <w:r w:rsidRPr="00B113D3">
        <w:rPr>
          <w:b/>
          <w:bCs/>
          <w:sz w:val="24"/>
          <w:szCs w:val="24"/>
        </w:rPr>
        <w:t>Z</w:t>
      </w:r>
      <w:r w:rsidR="00B113D3" w:rsidRPr="00B113D3">
        <w:rPr>
          <w:b/>
          <w:bCs/>
          <w:sz w:val="24"/>
          <w:szCs w:val="24"/>
        </w:rPr>
        <w:t>P.6.2014</w:t>
      </w: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 xml:space="preserve"> prowadzonego w trybie przetargu nieograniczonego, o wartości mniejszej od kwot określonych w przepisach wydanych na podstawie art. 11 ust. 8 ustawy - Prawo zamówień publicznych </w:t>
      </w:r>
      <w:r w:rsidRPr="00E42103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 xml:space="preserve">(tj. Dz. U. </w:t>
      </w:r>
      <w:r w:rsidR="00087BA8" w:rsidRPr="00E42103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 xml:space="preserve">z 2013r. poz. </w:t>
      </w:r>
      <w:r w:rsidRPr="00E42103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>9</w:t>
      </w:r>
      <w:r w:rsidR="00087BA8" w:rsidRPr="00E42103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>07</w:t>
      </w:r>
      <w:r w:rsidRPr="00E42103">
        <w:rPr>
          <w:rStyle w:val="FontStyle62"/>
          <w:rFonts w:ascii="Times New Roman" w:hAnsi="Times New Roman" w:cs="Times New Roman"/>
          <w:color w:val="auto"/>
          <w:sz w:val="24"/>
          <w:szCs w:val="24"/>
        </w:rPr>
        <w:t xml:space="preserve"> z</w:t>
      </w:r>
      <w:r>
        <w:rPr>
          <w:rStyle w:val="FontStyle6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62"/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Style w:val="FontStyle62"/>
          <w:rFonts w:ascii="Times New Roman" w:hAnsi="Times New Roman" w:cs="Times New Roman"/>
          <w:sz w:val="24"/>
          <w:szCs w:val="24"/>
        </w:rPr>
        <w:t xml:space="preserve">. zm.) </w:t>
      </w:r>
      <w:r w:rsidRPr="006C49F1">
        <w:rPr>
          <w:rStyle w:val="FontStyle62"/>
          <w:rFonts w:ascii="Times New Roman" w:hAnsi="Times New Roman" w:cs="Times New Roman"/>
          <w:b/>
          <w:sz w:val="24"/>
          <w:szCs w:val="24"/>
        </w:rPr>
        <w:t>oświadczam, że posiadam</w:t>
      </w:r>
      <w:r w:rsidR="00C001B4" w:rsidRPr="006C49F1">
        <w:rPr>
          <w:rStyle w:val="FontStyle62"/>
          <w:rFonts w:ascii="Times New Roman" w:hAnsi="Times New Roman" w:cs="Times New Roman"/>
          <w:b/>
          <w:sz w:val="24"/>
          <w:szCs w:val="24"/>
        </w:rPr>
        <w:t>/będę posiadał*</w:t>
      </w:r>
      <w:r>
        <w:rPr>
          <w:rStyle w:val="FontStyle62"/>
          <w:rFonts w:ascii="Times New Roman" w:hAnsi="Times New Roman" w:cs="Times New Roman"/>
          <w:sz w:val="24"/>
          <w:szCs w:val="24"/>
        </w:rPr>
        <w:t xml:space="preserve"> bazę magazynowo-transportową usytuowaną w odległości nie większej niż 60 km od granic gminy Czerwonka</w:t>
      </w:r>
      <w:r w:rsidRPr="00326603">
        <w:rPr>
          <w:rStyle w:val="FontStyle6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62"/>
          <w:rFonts w:ascii="Times New Roman" w:hAnsi="Times New Roman" w:cs="Times New Roman"/>
          <w:sz w:val="24"/>
          <w:szCs w:val="24"/>
        </w:rPr>
        <w:t xml:space="preserve">wyposażoną zgodnie z Rozporządzeniem Ministra Środowiska z dnia 11 stycznia 2013 roku w sprawie szczegółowych wymagań w zakresie odbierania odpadów komunalnych od właścicieli nieruchomości (Dz.U z 2013 r. </w:t>
      </w:r>
      <w:proofErr w:type="spellStart"/>
      <w:r>
        <w:rPr>
          <w:rStyle w:val="FontStyle62"/>
          <w:rFonts w:ascii="Times New Roman" w:hAnsi="Times New Roman" w:cs="Times New Roman"/>
          <w:sz w:val="24"/>
          <w:szCs w:val="24"/>
        </w:rPr>
        <w:t>poz</w:t>
      </w:r>
      <w:proofErr w:type="spellEnd"/>
      <w:r>
        <w:rPr>
          <w:rStyle w:val="FontStyle62"/>
          <w:rFonts w:ascii="Times New Roman" w:hAnsi="Times New Roman" w:cs="Times New Roman"/>
          <w:sz w:val="24"/>
          <w:szCs w:val="24"/>
        </w:rPr>
        <w:t xml:space="preserve"> 122).</w:t>
      </w:r>
    </w:p>
    <w:p w:rsidR="00395E94" w:rsidRPr="00326603" w:rsidRDefault="00395E94" w:rsidP="0053682F">
      <w:pPr>
        <w:pStyle w:val="Style25"/>
        <w:widowControl/>
        <w:spacing w:line="240" w:lineRule="auto"/>
        <w:rPr>
          <w:rFonts w:ascii="Times New Roman" w:hAnsi="Times New Roman" w:cs="Times New Roman"/>
        </w:rPr>
      </w:pPr>
    </w:p>
    <w:p w:rsidR="00395E94" w:rsidRPr="00326603" w:rsidRDefault="00395E94" w:rsidP="0053682F">
      <w:pPr>
        <w:pStyle w:val="Style25"/>
        <w:widowControl/>
        <w:spacing w:line="240" w:lineRule="auto"/>
        <w:rPr>
          <w:rFonts w:ascii="Times New Roman" w:hAnsi="Times New Roman" w:cs="Times New Roman"/>
        </w:rPr>
      </w:pPr>
    </w:p>
    <w:p w:rsidR="00395E94" w:rsidRPr="00326603" w:rsidRDefault="00395E94" w:rsidP="0053682F">
      <w:pPr>
        <w:pStyle w:val="Style25"/>
        <w:widowControl/>
        <w:spacing w:line="240" w:lineRule="auto"/>
        <w:rPr>
          <w:rStyle w:val="FontStyle69"/>
          <w:rFonts w:ascii="Times New Roman" w:hAnsi="Times New Roman" w:cs="Times New Roman"/>
          <w:sz w:val="24"/>
          <w:szCs w:val="24"/>
        </w:rPr>
      </w:pPr>
      <w:r w:rsidRPr="00326603">
        <w:rPr>
          <w:rStyle w:val="FontStyle69"/>
          <w:rFonts w:ascii="Times New Roman" w:hAnsi="Times New Roman" w:cs="Times New Roman"/>
          <w:sz w:val="24"/>
          <w:szCs w:val="24"/>
        </w:rPr>
        <w:t>Na każde żądanie Zamawiającego "dostarczymy niezwłocznie odpowiednie dokumenty potwierdzające prawdziwość każdej z kwestii zawartych w oświadczeniu. Wszystkie podane wyżej informacje są zgodne z prawdą. Ponadto oświadczamy, że wszystkie dokumenty oraz przedstawione oświadczenia są zgodne z prawdą.</w:t>
      </w: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Pr="00326603" w:rsidRDefault="00395E94" w:rsidP="00395E94">
      <w:pPr>
        <w:pStyle w:val="Style18"/>
        <w:widowControl/>
        <w:spacing w:line="240" w:lineRule="exact"/>
        <w:rPr>
          <w:rFonts w:ascii="Times New Roman" w:hAnsi="Times New Roman" w:cs="Times New Roman"/>
        </w:rPr>
      </w:pPr>
    </w:p>
    <w:p w:rsidR="00395E94" w:rsidRDefault="00395E94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  <w:r w:rsidRPr="00326603">
        <w:rPr>
          <w:rStyle w:val="FontStyle70"/>
          <w:rFonts w:ascii="Times New Roman" w:hAnsi="Times New Roman" w:cs="Times New Roman"/>
          <w:sz w:val="24"/>
          <w:szCs w:val="24"/>
        </w:rPr>
        <w:t>(Podpis osoby uprawnionej lub osób uprawnionych do reprezentowania Wykonawcy w dokumentach rejestrowych lub we właściwym upoważnieniu)</w:t>
      </w: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155823" w:rsidP="00155823">
      <w:pPr>
        <w:pStyle w:val="Style18"/>
        <w:widowControl/>
        <w:spacing w:before="5" w:line="192" w:lineRule="exact"/>
        <w:jc w:val="left"/>
        <w:rPr>
          <w:rStyle w:val="FontStyle70"/>
          <w:rFonts w:ascii="Times New Roman" w:hAnsi="Times New Roman" w:cs="Times New Roman"/>
          <w:sz w:val="24"/>
          <w:szCs w:val="24"/>
        </w:rPr>
      </w:pPr>
      <w:r>
        <w:rPr>
          <w:rStyle w:val="FontStyle70"/>
          <w:rFonts w:ascii="Times New Roman" w:hAnsi="Times New Roman" w:cs="Times New Roman"/>
          <w:sz w:val="24"/>
          <w:szCs w:val="24"/>
        </w:rPr>
        <w:t>*</w:t>
      </w:r>
      <w:r w:rsidR="00C001B4">
        <w:rPr>
          <w:rStyle w:val="FontStyle70"/>
          <w:rFonts w:ascii="Times New Roman" w:hAnsi="Times New Roman" w:cs="Times New Roman"/>
          <w:sz w:val="24"/>
          <w:szCs w:val="24"/>
        </w:rPr>
        <w:t>Niewłaściwe skreślić</w:t>
      </w: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BB05F4" w:rsidRDefault="00BB05F4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BB05F4" w:rsidRDefault="00BB05F4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087BA8" w:rsidRDefault="00087BA8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b/>
          <w:sz w:val="24"/>
          <w:szCs w:val="24"/>
        </w:rPr>
      </w:pPr>
    </w:p>
    <w:p w:rsidR="00087BA8" w:rsidRDefault="00087BA8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b/>
          <w:sz w:val="24"/>
          <w:szCs w:val="24"/>
        </w:rPr>
      </w:pPr>
    </w:p>
    <w:p w:rsidR="00612979" w:rsidRDefault="00612979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b/>
          <w:sz w:val="24"/>
          <w:szCs w:val="24"/>
        </w:rPr>
      </w:pPr>
      <w:r w:rsidRPr="00612979">
        <w:rPr>
          <w:rStyle w:val="FontStyle70"/>
          <w:rFonts w:ascii="Times New Roman" w:hAnsi="Times New Roman" w:cs="Times New Roman"/>
          <w:b/>
          <w:sz w:val="24"/>
          <w:szCs w:val="24"/>
        </w:rPr>
        <w:t>Zał. Nr 10</w:t>
      </w:r>
    </w:p>
    <w:p w:rsidR="00082C4F" w:rsidRPr="00612979" w:rsidRDefault="00082C4F" w:rsidP="00395E94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b/>
          <w:sz w:val="24"/>
          <w:szCs w:val="24"/>
        </w:rPr>
      </w:pPr>
    </w:p>
    <w:p w:rsidR="00612979" w:rsidRPr="00612979" w:rsidRDefault="00612979" w:rsidP="000F75A5">
      <w:pPr>
        <w:pStyle w:val="Style18"/>
        <w:widowControl/>
        <w:spacing w:before="5" w:line="192" w:lineRule="exact"/>
        <w:rPr>
          <w:rStyle w:val="FontStyle70"/>
          <w:rFonts w:ascii="Times New Roman" w:hAnsi="Times New Roman" w:cs="Times New Roman"/>
          <w:b/>
          <w:sz w:val="32"/>
          <w:szCs w:val="32"/>
        </w:rPr>
      </w:pPr>
    </w:p>
    <w:p w:rsidR="00612979" w:rsidRPr="00612979" w:rsidRDefault="00612979" w:rsidP="00082C4F">
      <w:pPr>
        <w:pStyle w:val="Style18"/>
        <w:widowControl/>
        <w:spacing w:before="5" w:line="240" w:lineRule="auto"/>
        <w:jc w:val="center"/>
        <w:rPr>
          <w:rStyle w:val="FontStyle70"/>
          <w:rFonts w:ascii="Times New Roman" w:hAnsi="Times New Roman" w:cs="Times New Roman"/>
          <w:b/>
          <w:sz w:val="32"/>
          <w:szCs w:val="32"/>
        </w:rPr>
      </w:pPr>
      <w:r w:rsidRPr="00612979">
        <w:rPr>
          <w:rStyle w:val="FontStyle70"/>
          <w:rFonts w:ascii="Times New Roman" w:hAnsi="Times New Roman" w:cs="Times New Roman"/>
          <w:b/>
          <w:sz w:val="32"/>
          <w:szCs w:val="32"/>
        </w:rPr>
        <w:t>Wykaz osób i nieruchomości zamieszkałych</w:t>
      </w:r>
      <w:r w:rsidR="0080129F">
        <w:rPr>
          <w:rStyle w:val="FontStyle70"/>
          <w:rFonts w:ascii="Times New Roman" w:hAnsi="Times New Roman" w:cs="Times New Roman"/>
          <w:b/>
          <w:sz w:val="32"/>
          <w:szCs w:val="32"/>
        </w:rPr>
        <w:t xml:space="preserve"> na terenie Gminy Czerwonka</w:t>
      </w:r>
    </w:p>
    <w:p w:rsidR="00B113D3" w:rsidRPr="00326603" w:rsidRDefault="00B113D3" w:rsidP="00B113D3">
      <w:pPr>
        <w:pStyle w:val="Style18"/>
        <w:widowControl/>
        <w:spacing w:before="5" w:line="240" w:lineRule="auto"/>
        <w:rPr>
          <w:rStyle w:val="FontStyle70"/>
        </w:rPr>
      </w:pPr>
    </w:p>
    <w:tbl>
      <w:tblPr>
        <w:tblStyle w:val="Tabela-Siatka"/>
        <w:tblW w:w="0" w:type="auto"/>
        <w:tblLook w:val="04A0"/>
      </w:tblPr>
      <w:tblGrid>
        <w:gridCol w:w="675"/>
        <w:gridCol w:w="3931"/>
        <w:gridCol w:w="2303"/>
        <w:gridCol w:w="2303"/>
      </w:tblGrid>
      <w:tr w:rsidR="00B113D3" w:rsidTr="0050067E">
        <w:tc>
          <w:tcPr>
            <w:tcW w:w="675" w:type="dxa"/>
            <w:shd w:val="pct12" w:color="auto" w:fill="auto"/>
            <w:vAlign w:val="center"/>
          </w:tcPr>
          <w:p w:rsidR="00B113D3" w:rsidRPr="006C341C" w:rsidRDefault="00B113D3" w:rsidP="0050067E">
            <w:pPr>
              <w:jc w:val="center"/>
              <w:rPr>
                <w:b/>
              </w:rPr>
            </w:pPr>
            <w:r w:rsidRPr="006C341C">
              <w:rPr>
                <w:b/>
              </w:rPr>
              <w:t>L.p.</w:t>
            </w:r>
          </w:p>
        </w:tc>
        <w:tc>
          <w:tcPr>
            <w:tcW w:w="3931" w:type="dxa"/>
            <w:shd w:val="pct12" w:color="auto" w:fill="auto"/>
            <w:vAlign w:val="center"/>
          </w:tcPr>
          <w:p w:rsidR="00B113D3" w:rsidRPr="006C341C" w:rsidRDefault="00B113D3" w:rsidP="0050067E">
            <w:pPr>
              <w:jc w:val="center"/>
              <w:rPr>
                <w:b/>
              </w:rPr>
            </w:pPr>
            <w:r w:rsidRPr="006C341C">
              <w:rPr>
                <w:b/>
              </w:rPr>
              <w:t>Nazwa miejscowości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B113D3" w:rsidRDefault="00B113D3" w:rsidP="0050067E">
            <w:pPr>
              <w:jc w:val="center"/>
              <w:rPr>
                <w:b/>
              </w:rPr>
            </w:pPr>
            <w:r w:rsidRPr="006C341C">
              <w:rPr>
                <w:b/>
              </w:rPr>
              <w:t>Liczba mieszkańców</w:t>
            </w:r>
          </w:p>
          <w:p w:rsidR="00B113D3" w:rsidRPr="006C341C" w:rsidRDefault="00B113D3" w:rsidP="0050067E">
            <w:pPr>
              <w:jc w:val="center"/>
              <w:rPr>
                <w:b/>
              </w:rPr>
            </w:pPr>
            <w:r>
              <w:rPr>
                <w:b/>
              </w:rPr>
              <w:t>zamieszkałych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B113D3" w:rsidRPr="006C341C" w:rsidRDefault="00B113D3" w:rsidP="0050067E">
            <w:pPr>
              <w:jc w:val="center"/>
              <w:rPr>
                <w:b/>
              </w:rPr>
            </w:pPr>
            <w:r w:rsidRPr="006C341C">
              <w:rPr>
                <w:b/>
              </w:rPr>
              <w:t>Liczba nieruchomości zamieszkałych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1.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ADAMOWO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2.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BUDZYNO BOLKI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3.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BUDZYNO LIPNIKI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4.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BUDZYNO WALĘDZIĘTA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5.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CIECIÓRKI SZLACHECKIE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6.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6C341C">
              <w:rPr>
                <w:sz w:val="24"/>
                <w:szCs w:val="24"/>
              </w:rPr>
              <w:t>CIECIÓRKI WŁOŚCIAŃSKIE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6</w:t>
            </w:r>
          </w:p>
        </w:tc>
      </w:tr>
      <w:tr w:rsidR="00B113D3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CIEMNIEWO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8</w:t>
            </w:r>
          </w:p>
        </w:tc>
      </w:tr>
      <w:tr w:rsidR="00B113D3" w:rsidRPr="006C341C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CZERWONKA SZLACHECKA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</w:tr>
      <w:tr w:rsidR="00B113D3" w:rsidRPr="006C341C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CZERWONKA WŁOŚCIAŃSKA 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9</w:t>
            </w:r>
          </w:p>
        </w:tc>
      </w:tr>
      <w:tr w:rsidR="00B113D3" w:rsidRPr="006C341C" w:rsidTr="0050067E">
        <w:tc>
          <w:tcPr>
            <w:tcW w:w="675" w:type="dxa"/>
          </w:tcPr>
          <w:p w:rsidR="00B113D3" w:rsidRPr="006C341C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DĄBRÓWKA</w:t>
            </w:r>
          </w:p>
          <w:p w:rsidR="00B113D3" w:rsidRPr="006C341C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3</w:t>
            </w:r>
          </w:p>
        </w:tc>
      </w:tr>
      <w:tr w:rsidR="00B113D3" w:rsidRPr="006C341C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11.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GUTY DUŻE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12.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GUTY MAŁE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13.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JANKOWO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14.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JANOPOLE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8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15.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KAŁĘCZYN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16.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KRZYŻEWO JURKI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17.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KRZYŻEWO MARKI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6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18.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LIPNIKI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14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19.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MARIAMPOLE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9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20.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PERZANOWO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</w:tc>
      </w:tr>
      <w:tr w:rsidR="00B113D3" w:rsidTr="0050067E">
        <w:trPr>
          <w:trHeight w:val="500"/>
        </w:trPr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PONIKIEW WIELKA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22.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SEWERYNOWO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14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23.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SOJE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24.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TŁUSZCZ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25.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ULASKI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6</w:t>
            </w:r>
          </w:p>
        </w:tc>
      </w:tr>
      <w:tr w:rsidR="00B113D3" w:rsidTr="0050067E">
        <w:tc>
          <w:tcPr>
            <w:tcW w:w="675" w:type="dxa"/>
          </w:tcPr>
          <w:p w:rsidR="00B113D3" w:rsidRPr="00376B06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26.</w:t>
            </w:r>
          </w:p>
        </w:tc>
        <w:tc>
          <w:tcPr>
            <w:tcW w:w="3931" w:type="dxa"/>
            <w:vAlign w:val="center"/>
          </w:tcPr>
          <w:p w:rsidR="00B113D3" w:rsidRDefault="00B113D3" w:rsidP="0050067E">
            <w:pPr>
              <w:rPr>
                <w:sz w:val="24"/>
                <w:szCs w:val="24"/>
              </w:rPr>
            </w:pPr>
            <w:r w:rsidRPr="00376B06">
              <w:rPr>
                <w:sz w:val="24"/>
                <w:szCs w:val="24"/>
              </w:rPr>
              <w:t>ZACISZE NOWE</w:t>
            </w:r>
          </w:p>
          <w:p w:rsidR="00B113D3" w:rsidRPr="00376B06" w:rsidRDefault="00B113D3" w:rsidP="0050067E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B113D3" w:rsidRPr="00376B06" w:rsidRDefault="00B113D3" w:rsidP="00500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03" w:type="dxa"/>
            <w:vAlign w:val="center"/>
          </w:tcPr>
          <w:p w:rsidR="00B113D3" w:rsidRPr="00035607" w:rsidRDefault="00B113D3" w:rsidP="0050067E">
            <w:pPr>
              <w:jc w:val="center"/>
              <w:rPr>
                <w:sz w:val="24"/>
                <w:szCs w:val="24"/>
              </w:rPr>
            </w:pPr>
            <w:r w:rsidRPr="00035607">
              <w:rPr>
                <w:sz w:val="24"/>
                <w:szCs w:val="24"/>
              </w:rPr>
              <w:t>4</w:t>
            </w:r>
          </w:p>
        </w:tc>
      </w:tr>
      <w:tr w:rsidR="00B113D3" w:rsidTr="0050067E">
        <w:tc>
          <w:tcPr>
            <w:tcW w:w="4606" w:type="dxa"/>
            <w:gridSpan w:val="2"/>
            <w:shd w:val="clear" w:color="auto" w:fill="D9D9D9" w:themeFill="background1" w:themeFillShade="D9"/>
          </w:tcPr>
          <w:p w:rsidR="00B113D3" w:rsidRDefault="00B113D3" w:rsidP="0050067E">
            <w:pPr>
              <w:jc w:val="center"/>
              <w:rPr>
                <w:b/>
                <w:sz w:val="24"/>
                <w:szCs w:val="24"/>
              </w:rPr>
            </w:pPr>
          </w:p>
          <w:p w:rsidR="00B113D3" w:rsidRDefault="00B113D3" w:rsidP="0050067E">
            <w:pPr>
              <w:jc w:val="center"/>
              <w:rPr>
                <w:b/>
                <w:sz w:val="24"/>
                <w:szCs w:val="24"/>
              </w:rPr>
            </w:pPr>
            <w:r w:rsidRPr="005239A3">
              <w:rPr>
                <w:b/>
                <w:sz w:val="24"/>
                <w:szCs w:val="24"/>
              </w:rPr>
              <w:t>RAZEM</w:t>
            </w:r>
          </w:p>
          <w:p w:rsidR="00B113D3" w:rsidRPr="005239A3" w:rsidRDefault="00B113D3" w:rsidP="005006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B113D3" w:rsidRDefault="00B113D3" w:rsidP="0050067E">
            <w:pPr>
              <w:jc w:val="center"/>
              <w:rPr>
                <w:b/>
                <w:sz w:val="24"/>
                <w:szCs w:val="24"/>
              </w:rPr>
            </w:pPr>
          </w:p>
          <w:p w:rsidR="00B113D3" w:rsidRPr="005239A3" w:rsidRDefault="00B113D3" w:rsidP="005006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2 253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B113D3" w:rsidRDefault="00B113D3" w:rsidP="0050067E">
            <w:pPr>
              <w:jc w:val="center"/>
              <w:rPr>
                <w:b/>
                <w:sz w:val="24"/>
                <w:szCs w:val="24"/>
              </w:rPr>
            </w:pPr>
          </w:p>
          <w:p w:rsidR="00B113D3" w:rsidRPr="005239A3" w:rsidRDefault="00B113D3" w:rsidP="0050067E">
            <w:pPr>
              <w:jc w:val="center"/>
              <w:rPr>
                <w:b/>
                <w:sz w:val="24"/>
                <w:szCs w:val="24"/>
              </w:rPr>
            </w:pPr>
            <w:r w:rsidRPr="005239A3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72</w:t>
            </w:r>
          </w:p>
        </w:tc>
      </w:tr>
    </w:tbl>
    <w:p w:rsidR="00B113D3" w:rsidRDefault="00B113D3" w:rsidP="00B113D3">
      <w:pPr>
        <w:rPr>
          <w:noProof/>
          <w:sz w:val="24"/>
          <w:szCs w:val="24"/>
        </w:rPr>
      </w:pPr>
    </w:p>
    <w:p w:rsidR="00BB05F4" w:rsidRDefault="00BB05F4">
      <w:pPr>
        <w:rPr>
          <w:noProof/>
          <w:sz w:val="24"/>
          <w:szCs w:val="24"/>
        </w:rPr>
      </w:pPr>
    </w:p>
    <w:p w:rsidR="00BB05F4" w:rsidRDefault="00BB05F4">
      <w:pPr>
        <w:rPr>
          <w:noProof/>
          <w:sz w:val="24"/>
          <w:szCs w:val="24"/>
        </w:rPr>
      </w:pPr>
    </w:p>
    <w:p w:rsidR="00BB05F4" w:rsidRDefault="00BB05F4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277C71" w:rsidRDefault="00277C71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9B5522" w:rsidRDefault="009B5522">
      <w:pPr>
        <w:rPr>
          <w:noProof/>
          <w:sz w:val="24"/>
          <w:szCs w:val="24"/>
        </w:rPr>
      </w:pPr>
    </w:p>
    <w:p w:rsidR="000F75A5" w:rsidRDefault="000F75A5">
      <w:pPr>
        <w:rPr>
          <w:noProof/>
          <w:sz w:val="24"/>
          <w:szCs w:val="24"/>
        </w:rPr>
      </w:pPr>
    </w:p>
    <w:p w:rsidR="00277C71" w:rsidRDefault="00277C71" w:rsidP="00277C7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Załącznik Nr 11 do SIWZ</w:t>
      </w:r>
    </w:p>
    <w:p w:rsidR="00277C71" w:rsidRDefault="00277C71" w:rsidP="00277C71">
      <w:pPr>
        <w:rPr>
          <w:b/>
          <w:sz w:val="24"/>
          <w:szCs w:val="24"/>
        </w:rPr>
      </w:pPr>
    </w:p>
    <w:p w:rsidR="00277C71" w:rsidRDefault="00277C71" w:rsidP="00277C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Wykaz uchwał podjętych przez Radę Gminy Czerwonka</w:t>
      </w:r>
    </w:p>
    <w:p w:rsidR="00277C71" w:rsidRDefault="00277C71" w:rsidP="00277C71">
      <w:pPr>
        <w:jc w:val="center"/>
        <w:rPr>
          <w:b/>
          <w:sz w:val="24"/>
          <w:szCs w:val="24"/>
        </w:rPr>
      </w:pPr>
    </w:p>
    <w:p w:rsidR="00277C71" w:rsidRPr="00277C71" w:rsidRDefault="00277C71" w:rsidP="00277C71">
      <w:pPr>
        <w:autoSpaceDE w:val="0"/>
        <w:autoSpaceDN w:val="0"/>
        <w:adjustRightInd w:val="0"/>
        <w:rPr>
          <w:b/>
          <w:sz w:val="24"/>
          <w:szCs w:val="24"/>
        </w:rPr>
      </w:pPr>
      <w:r w:rsidRPr="00277C71">
        <w:rPr>
          <w:rFonts w:eastAsiaTheme="minorHAnsi"/>
          <w:sz w:val="24"/>
          <w:szCs w:val="24"/>
          <w:lang w:eastAsia="en-US"/>
        </w:rPr>
        <w:t>WYKAZ UCHWAŁ podjętych na podstawie ustawy o utrzymaniu czystości i porządku w gminie dostępny na stronie internetowej  Urzędu Gminy Czerwonka</w:t>
      </w:r>
      <w:r>
        <w:rPr>
          <w:rFonts w:eastAsiaTheme="minorHAnsi"/>
          <w:sz w:val="24"/>
          <w:szCs w:val="24"/>
          <w:lang w:eastAsia="en-US"/>
        </w:rPr>
        <w:t xml:space="preserve">- </w:t>
      </w:r>
      <w:hyperlink r:id="rId14" w:tgtFrame="_blank" w:history="1">
        <w:r w:rsidR="003B02B6" w:rsidRPr="00087BA8">
          <w:rPr>
            <w:rStyle w:val="Hipercze"/>
            <w:sz w:val="24"/>
            <w:szCs w:val="24"/>
          </w:rPr>
          <w:t>www.czerwonka.pl</w:t>
        </w:r>
      </w:hyperlink>
      <w:r w:rsidRPr="00087BA8">
        <w:rPr>
          <w:sz w:val="24"/>
          <w:szCs w:val="24"/>
        </w:rPr>
        <w:t xml:space="preserve"> w</w:t>
      </w:r>
      <w:r>
        <w:rPr>
          <w:rFonts w:ascii="Arial CE" w:hAnsi="Arial CE" w:cs="Arial CE"/>
        </w:rPr>
        <w:t xml:space="preserve"> </w:t>
      </w:r>
      <w:r w:rsidRPr="00277C71">
        <w:rPr>
          <w:sz w:val="24"/>
          <w:szCs w:val="24"/>
        </w:rPr>
        <w:t>zakładce  Uchwały Rady Gminy .</w:t>
      </w:r>
    </w:p>
    <w:p w:rsidR="00277C71" w:rsidRDefault="00277C71" w:rsidP="00277C71">
      <w:pPr>
        <w:jc w:val="center"/>
        <w:rPr>
          <w:b/>
          <w:sz w:val="24"/>
          <w:szCs w:val="24"/>
        </w:rPr>
      </w:pPr>
    </w:p>
    <w:p w:rsidR="00277C71" w:rsidRDefault="00277C71" w:rsidP="00277C71">
      <w:pPr>
        <w:jc w:val="center"/>
        <w:rPr>
          <w:sz w:val="24"/>
          <w:szCs w:val="24"/>
        </w:rPr>
      </w:pPr>
    </w:p>
    <w:p w:rsidR="00277C71" w:rsidRDefault="00277C71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Nr XVIII/146/2012 Rady Gminy Czerwonka z dnia 7 grudnia 2012 r. w sprawie wyboru metody ustalenia opłaty za gospodarowanie odpadami komunalnymi oraz ustalenia stawki tej opłaty</w:t>
      </w:r>
    </w:p>
    <w:p w:rsidR="00277C71" w:rsidRDefault="00277C71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Uchwała Nr XVIII/147/2012 Rady Gminy Czerwonka z dnia 7 grudnia 2012 r. w sprawie terminu,  częstotliwości i trybu uiszczania opłaty za gospodarowanie  odpadami komunalnymi przez właścicieli nieruchomości na terenie gminy Czerwonka. </w:t>
      </w:r>
    </w:p>
    <w:p w:rsidR="00277C71" w:rsidRDefault="00277C71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Nr XVIII/148/2012 Rady Gminy Czerwonka z dnia 7 grudnia 2012 r. w sprawie ustalenia wzoru deklaracji o wysokości opłaty za gospodarowanie odpadami komunalnymi składanej przez właścicieli nieruchomości</w:t>
      </w:r>
    </w:p>
    <w:p w:rsidR="00277C71" w:rsidRDefault="00277C71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Nr XX/173/2013 Rady Gminy Czerwonka z dnia 28 lutego 2013 r. w sprawie zmiany uchwały Nr XVIII/148/2012 Rady Gminy Czerwonka z dnia 7 grudnia 2012 r. w sprawie ustalenia wzoru deklaracji o wysokości opłaty za gospodarowanie odpadami komunalnymi składanej przez właścicieli nieruchomości</w:t>
      </w:r>
    </w:p>
    <w:p w:rsidR="00277C71" w:rsidRDefault="00277C71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Nr XX/171/2013 Rady Gminy Czerwonka z dnia 28 lutego 2013 r. w sprawie zmiany uchwały Nr XIX/157/201</w:t>
      </w:r>
      <w:r w:rsidR="009A3925">
        <w:rPr>
          <w:rFonts w:ascii="Times New Roman" w:hAnsi="Times New Roman"/>
          <w:sz w:val="24"/>
          <w:szCs w:val="24"/>
        </w:rPr>
        <w:t xml:space="preserve">2 Rady Gminy Czerwonka z dnia </w:t>
      </w:r>
      <w:r w:rsidRPr="00E42103">
        <w:rPr>
          <w:rFonts w:ascii="Times New Roman" w:hAnsi="Times New Roman"/>
          <w:sz w:val="24"/>
          <w:szCs w:val="24"/>
        </w:rPr>
        <w:t>7 grudnia</w:t>
      </w:r>
      <w:r>
        <w:rPr>
          <w:rFonts w:ascii="Times New Roman" w:hAnsi="Times New Roman"/>
          <w:sz w:val="24"/>
          <w:szCs w:val="24"/>
        </w:rPr>
        <w:t xml:space="preserve"> 2012 r. w sprawie ustalenia Regulaminu  utrzymania czystości i porządku na terenie Gminy Czerwonka</w:t>
      </w:r>
    </w:p>
    <w:p w:rsidR="00277C71" w:rsidRDefault="009A3925" w:rsidP="00277C71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Nr XX/172/2012</w:t>
      </w:r>
      <w:r w:rsidR="00277C71">
        <w:rPr>
          <w:rFonts w:ascii="Times New Roman" w:hAnsi="Times New Roman"/>
          <w:sz w:val="24"/>
          <w:szCs w:val="24"/>
        </w:rPr>
        <w:t xml:space="preserve"> Rady Gminy Czerwonka z dnia 28 lutego 2013 r. w sprawie określenia szczegółowego sposobu i zakresu świadczenia usług w zakresie odbierania odpadów komunalnych od właścicieli nieruchomości z terenu gminy Czerwonka i zagospodarowania tych odpadów, w zamian za uiszczoną przez właściciela  nieruchomości opłatę za gospodarowanie odpadami komunalnymi.</w:t>
      </w:r>
    </w:p>
    <w:p w:rsidR="00BB05F4" w:rsidRDefault="00BB05F4">
      <w:pPr>
        <w:rPr>
          <w:noProof/>
          <w:sz w:val="24"/>
          <w:szCs w:val="24"/>
        </w:rPr>
      </w:pPr>
    </w:p>
    <w:p w:rsidR="00713936" w:rsidRDefault="00713936">
      <w:pPr>
        <w:rPr>
          <w:noProof/>
          <w:sz w:val="24"/>
          <w:szCs w:val="24"/>
        </w:rPr>
      </w:pPr>
    </w:p>
    <w:p w:rsidR="00713936" w:rsidRDefault="00713936">
      <w:pPr>
        <w:rPr>
          <w:noProof/>
          <w:sz w:val="24"/>
          <w:szCs w:val="24"/>
        </w:rPr>
      </w:pPr>
    </w:p>
    <w:p w:rsidR="00713936" w:rsidRDefault="00713936">
      <w:pPr>
        <w:rPr>
          <w:noProof/>
          <w:sz w:val="24"/>
          <w:szCs w:val="24"/>
        </w:rPr>
      </w:pPr>
    </w:p>
    <w:p w:rsidR="00713936" w:rsidRDefault="00713936">
      <w:pPr>
        <w:rPr>
          <w:noProof/>
          <w:sz w:val="24"/>
          <w:szCs w:val="24"/>
        </w:rPr>
      </w:pPr>
    </w:p>
    <w:p w:rsidR="00713936" w:rsidRDefault="00713936">
      <w:pPr>
        <w:rPr>
          <w:noProof/>
          <w:sz w:val="24"/>
          <w:szCs w:val="24"/>
        </w:rPr>
      </w:pPr>
    </w:p>
    <w:p w:rsidR="00D02CD3" w:rsidRDefault="00BB05F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9450" cy="813946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485" w:rsidRDefault="00864485">
      <w:pPr>
        <w:rPr>
          <w:sz w:val="24"/>
          <w:szCs w:val="24"/>
        </w:rPr>
      </w:pPr>
    </w:p>
    <w:p w:rsidR="00864485" w:rsidRPr="00864485" w:rsidRDefault="00864485">
      <w:pPr>
        <w:rPr>
          <w:b/>
          <w:sz w:val="24"/>
          <w:szCs w:val="24"/>
        </w:rPr>
      </w:pPr>
    </w:p>
    <w:p w:rsidR="00864485" w:rsidRDefault="00864485" w:rsidP="00864485">
      <w:pPr>
        <w:rPr>
          <w:noProof/>
          <w:sz w:val="24"/>
          <w:szCs w:val="24"/>
        </w:rPr>
      </w:pPr>
    </w:p>
    <w:p w:rsidR="00864485" w:rsidRDefault="00864485" w:rsidP="00864485">
      <w:pPr>
        <w:rPr>
          <w:b/>
          <w:sz w:val="24"/>
          <w:szCs w:val="24"/>
        </w:rPr>
      </w:pPr>
      <w:r>
        <w:rPr>
          <w:b/>
          <w:sz w:val="24"/>
          <w:szCs w:val="24"/>
        </w:rPr>
        <w:t>Załącznik Nr 1</w:t>
      </w:r>
      <w:r w:rsidR="00A411F0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do SIWZ</w:t>
      </w:r>
    </w:p>
    <w:p w:rsidR="00864485" w:rsidRDefault="00864485" w:rsidP="00864485">
      <w:pPr>
        <w:tabs>
          <w:tab w:val="left" w:pos="1980"/>
        </w:tabs>
        <w:spacing w:line="276" w:lineRule="auto"/>
        <w:jc w:val="both"/>
        <w:rPr>
          <w:b/>
          <w:sz w:val="24"/>
          <w:szCs w:val="24"/>
        </w:rPr>
      </w:pPr>
    </w:p>
    <w:p w:rsidR="00864485" w:rsidRDefault="00864485" w:rsidP="00864485">
      <w:pPr>
        <w:tabs>
          <w:tab w:val="left" w:pos="1980"/>
        </w:tabs>
        <w:spacing w:line="276" w:lineRule="auto"/>
        <w:jc w:val="center"/>
        <w:rPr>
          <w:b/>
          <w:sz w:val="24"/>
          <w:szCs w:val="24"/>
        </w:rPr>
      </w:pPr>
      <w:r w:rsidRPr="00864485">
        <w:rPr>
          <w:b/>
          <w:sz w:val="24"/>
          <w:szCs w:val="24"/>
        </w:rPr>
        <w:t xml:space="preserve">Liczba nieruchomości wg podziału na </w:t>
      </w:r>
      <w:r>
        <w:rPr>
          <w:b/>
          <w:sz w:val="24"/>
          <w:szCs w:val="24"/>
        </w:rPr>
        <w:t>zdeklarowany sposób odbierania odpadów komunalnych</w:t>
      </w:r>
    </w:p>
    <w:p w:rsidR="00B113D3" w:rsidRPr="00864485" w:rsidRDefault="00B113D3" w:rsidP="00B113D3">
      <w:pPr>
        <w:tabs>
          <w:tab w:val="left" w:pos="1980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8275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837"/>
        <w:gridCol w:w="3138"/>
        <w:gridCol w:w="1953"/>
        <w:gridCol w:w="2347"/>
      </w:tblGrid>
      <w:tr w:rsidR="00B113D3" w:rsidRPr="00864485" w:rsidTr="0050067E">
        <w:trPr>
          <w:trHeight w:val="798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Lp.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Miejscowość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segregowane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niesegregowane</w:t>
            </w:r>
          </w:p>
          <w:p w:rsidR="00B113D3" w:rsidRPr="00864485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(zmieszane)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Adamowo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Budzyno Bolki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Budzyno Lipniki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Budzyno Walędzięta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Cieciórki Szlacheckie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Cieciórki Włościańskie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Ciemniewo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Czerwonka Szlachecka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Czerwonka Włościańska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Dąbrówka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Guty Duże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Guty Małe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Jankowo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Janopole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Kałęczyn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Krzyżewo Jurki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Krzyżewo Marki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Lipniki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Mariampole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Perzanowo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Ponikiew Wielka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Sewerynowo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Soje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Tłuszcz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Ulaski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 xml:space="preserve">Zacisze Nowe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448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</w:p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RAZEM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423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  <w:r w:rsidRPr="00864485"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  <w:t>249</w:t>
            </w:r>
          </w:p>
        </w:tc>
      </w:tr>
      <w:tr w:rsidR="00B113D3" w:rsidRPr="00864485" w:rsidTr="0050067E">
        <w:trPr>
          <w:trHeight w:val="352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113D3" w:rsidRPr="00864485" w:rsidRDefault="00B113D3" w:rsidP="0050067E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B113D3" w:rsidRDefault="00B113D3" w:rsidP="00B113D3">
      <w:pPr>
        <w:rPr>
          <w:sz w:val="24"/>
          <w:szCs w:val="24"/>
        </w:rPr>
      </w:pPr>
    </w:p>
    <w:p w:rsidR="00864485" w:rsidRDefault="00864485">
      <w:pPr>
        <w:rPr>
          <w:sz w:val="24"/>
          <w:szCs w:val="24"/>
        </w:rPr>
      </w:pPr>
    </w:p>
    <w:p w:rsidR="00864485" w:rsidRDefault="00864485">
      <w:pPr>
        <w:rPr>
          <w:sz w:val="24"/>
          <w:szCs w:val="24"/>
        </w:rPr>
      </w:pPr>
    </w:p>
    <w:p w:rsidR="00864485" w:rsidRDefault="00864485">
      <w:pPr>
        <w:rPr>
          <w:sz w:val="24"/>
          <w:szCs w:val="24"/>
        </w:rPr>
      </w:pPr>
    </w:p>
    <w:p w:rsidR="007741BC" w:rsidRDefault="00220DC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.6pt;margin-top:271.9pt;width:364.5pt;height:0;z-index:251666432" o:connectortype="straight"/>
        </w:pict>
      </w:r>
      <w:r w:rsidR="007741BC" w:rsidRPr="007741BC">
        <w:rPr>
          <w:noProof/>
          <w:sz w:val="24"/>
          <w:szCs w:val="24"/>
        </w:rPr>
        <w:drawing>
          <wp:inline distT="0" distB="0" distL="0" distR="0">
            <wp:extent cx="4638675" cy="3486150"/>
            <wp:effectExtent l="19050" t="0" r="9525" b="0"/>
            <wp:docPr id="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41BC" w:rsidRDefault="007741BC">
      <w:pPr>
        <w:rPr>
          <w:sz w:val="24"/>
          <w:szCs w:val="24"/>
        </w:rPr>
      </w:pPr>
    </w:p>
    <w:p w:rsidR="007741BC" w:rsidRDefault="007741BC">
      <w:pPr>
        <w:rPr>
          <w:sz w:val="24"/>
          <w:szCs w:val="24"/>
        </w:rPr>
      </w:pPr>
    </w:p>
    <w:p w:rsidR="007741BC" w:rsidRDefault="007741BC">
      <w:pPr>
        <w:rPr>
          <w:sz w:val="24"/>
          <w:szCs w:val="24"/>
        </w:rPr>
      </w:pPr>
    </w:p>
    <w:p w:rsidR="007741BC" w:rsidRPr="00326603" w:rsidRDefault="007741BC">
      <w:pPr>
        <w:rPr>
          <w:sz w:val="24"/>
          <w:szCs w:val="24"/>
        </w:rPr>
      </w:pPr>
    </w:p>
    <w:sectPr w:rsidR="007741BC" w:rsidRPr="00326603" w:rsidSect="00087BA8">
      <w:headerReference w:type="default" r:id="rId17"/>
      <w:footerReference w:type="even" r:id="rId18"/>
      <w:footerReference w:type="default" r:id="rId19"/>
      <w:pgSz w:w="11906" w:h="16838"/>
      <w:pgMar w:top="5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463" w:rsidRDefault="00FD0463" w:rsidP="009279B8">
      <w:r>
        <w:separator/>
      </w:r>
    </w:p>
  </w:endnote>
  <w:endnote w:type="continuationSeparator" w:id="0">
    <w:p w:rsidR="00FD0463" w:rsidRDefault="00FD0463" w:rsidP="00927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CE"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TTE188D4F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220DCD" w:rsidP="00D429B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0067E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0067E" w:rsidRDefault="0050067E" w:rsidP="00D429B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220DCD" w:rsidP="00D429B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0067E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411F0">
      <w:rPr>
        <w:rStyle w:val="Numerstrony"/>
        <w:noProof/>
      </w:rPr>
      <w:t>5</w:t>
    </w:r>
    <w:r>
      <w:rPr>
        <w:rStyle w:val="Numerstrony"/>
      </w:rPr>
      <w:fldChar w:fldCharType="end"/>
    </w:r>
  </w:p>
  <w:p w:rsidR="0050067E" w:rsidRDefault="0050067E" w:rsidP="00D429B0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50067E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220DC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50067E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0067E" w:rsidRDefault="0050067E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Pr="00CA7EF5" w:rsidRDefault="0050067E" w:rsidP="00D429B0">
    <w:pPr>
      <w:pStyle w:val="Stopka"/>
      <w:framePr w:wrap="around" w:vAnchor="text" w:hAnchor="margin" w:xAlign="center" w:y="1"/>
      <w:rPr>
        <w:rStyle w:val="Numerstrony"/>
      </w:rPr>
    </w:pPr>
  </w:p>
  <w:p w:rsidR="0050067E" w:rsidRDefault="0050067E">
    <w:pPr>
      <w:pStyle w:val="Stopka"/>
    </w:pPr>
    <w:r>
      <w:tab/>
      <w:t xml:space="preserve">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463" w:rsidRDefault="00FD0463" w:rsidP="009279B8">
      <w:r>
        <w:separator/>
      </w:r>
    </w:p>
  </w:footnote>
  <w:footnote w:type="continuationSeparator" w:id="0">
    <w:p w:rsidR="00FD0463" w:rsidRDefault="00FD0463" w:rsidP="009279B8">
      <w:r>
        <w:continuationSeparator/>
      </w:r>
    </w:p>
  </w:footnote>
  <w:footnote w:id="1">
    <w:p w:rsidR="0050067E" w:rsidRPr="00BE6164" w:rsidRDefault="0050067E" w:rsidP="00055DA6">
      <w:pPr>
        <w:pStyle w:val="Tekstprzypisudolnego"/>
      </w:pPr>
      <w:r w:rsidRPr="00BE6164">
        <w:rPr>
          <w:rStyle w:val="Odwoanieprzypisudolnego"/>
        </w:rPr>
        <w:footnoteRef/>
      </w:r>
      <w:r w:rsidRPr="00BE6164">
        <w:t xml:space="preserve"> Należy wpisać odpowiednio </w:t>
      </w:r>
      <w:r w:rsidRPr="00BE6164">
        <w:rPr>
          <w:b/>
        </w:rPr>
        <w:t>„należy”</w:t>
      </w:r>
      <w:r w:rsidRPr="00BE6164">
        <w:t xml:space="preserve"> albo </w:t>
      </w:r>
      <w:r w:rsidRPr="00BE6164">
        <w:rPr>
          <w:b/>
        </w:rPr>
        <w:t>„nie należy”</w:t>
      </w:r>
    </w:p>
  </w:footnote>
  <w:footnote w:id="2">
    <w:p w:rsidR="0050067E" w:rsidRDefault="0050067E" w:rsidP="00055DA6">
      <w:pPr>
        <w:pStyle w:val="Tekstprzypisudolnego"/>
      </w:pPr>
      <w:r w:rsidRPr="00BE6164">
        <w:rPr>
          <w:rStyle w:val="Odwoanieprzypisudolnego"/>
        </w:rPr>
        <w:footnoteRef/>
      </w:r>
      <w:r w:rsidRPr="00BE6164">
        <w:t xml:space="preserve"> Tabelę należy wypełnić,</w:t>
      </w:r>
      <w:r>
        <w:t xml:space="preserve"> jeżeli wykonawca w  informacji </w:t>
      </w:r>
      <w:r w:rsidRPr="00BE6164">
        <w:t xml:space="preserve"> napisze, że należy do grupy kapitałowej.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50067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Pr="0073692F" w:rsidRDefault="0050067E">
    <w:pPr>
      <w:pStyle w:val="Nagwek"/>
      <w:rPr>
        <w:b/>
      </w:rPr>
    </w:pPr>
    <w:r w:rsidRPr="0073692F">
      <w:rPr>
        <w:b/>
      </w:rPr>
      <w:t>Spec</w:t>
    </w:r>
    <w:r>
      <w:rPr>
        <w:b/>
      </w:rPr>
      <w:t>yfikacja Istotnych Warunków Z</w:t>
    </w:r>
    <w:r w:rsidRPr="0073692F">
      <w:rPr>
        <w:b/>
      </w:rPr>
      <w:t>amówienia na:</w:t>
    </w:r>
  </w:p>
  <w:p w:rsidR="0050067E" w:rsidRPr="00CE6103" w:rsidRDefault="0050067E" w:rsidP="00CE6103">
    <w:pPr>
      <w:rPr>
        <w:b/>
      </w:rPr>
    </w:pPr>
    <w:r>
      <w:rPr>
        <w:b/>
        <w:i/>
      </w:rPr>
      <w:t>Nazwa zadania :</w:t>
    </w:r>
    <w:r w:rsidRPr="00895A24">
      <w:rPr>
        <w:b/>
        <w:i/>
      </w:rPr>
      <w:t xml:space="preserve"> </w:t>
    </w:r>
    <w:r>
      <w:rPr>
        <w:b/>
        <w:color w:val="000000"/>
      </w:rPr>
      <w:t>„</w:t>
    </w:r>
    <w:r w:rsidRPr="00CE6103">
      <w:rPr>
        <w:b/>
      </w:rPr>
      <w:t xml:space="preserve">Odbiór i zagospodarowanie odpadów komunalnych z terenu </w:t>
    </w:r>
  </w:p>
  <w:p w:rsidR="0050067E" w:rsidRPr="00895A24" w:rsidRDefault="0050067E" w:rsidP="00CE6103">
    <w:pPr>
      <w:autoSpaceDE w:val="0"/>
      <w:autoSpaceDN w:val="0"/>
      <w:adjustRightInd w:val="0"/>
      <w:rPr>
        <w:b/>
        <w:i/>
        <w:lang w:eastAsia="ar-SA"/>
      </w:rPr>
    </w:pPr>
    <w:r w:rsidRPr="00CE6103">
      <w:rPr>
        <w:b/>
      </w:rPr>
      <w:t>Gminy Czerwonka pochodzących z nieruchomości zamieszkałych</w:t>
    </w:r>
    <w:r w:rsidRPr="00440FE1">
      <w:rPr>
        <w:b/>
        <w:color w:val="000000"/>
      </w:rPr>
      <w:t>”</w:t>
    </w:r>
    <w:r>
      <w:rPr>
        <w:b/>
        <w:color w:val="000000"/>
      </w:rPr>
      <w:t>.</w:t>
    </w:r>
  </w:p>
  <w:p w:rsidR="0050067E" w:rsidRDefault="0050067E">
    <w:pPr>
      <w:pStyle w:val="Nagwek"/>
      <w:rPr>
        <w:i/>
      </w:rPr>
    </w:pPr>
    <w:r>
      <w:t xml:space="preserve">Zamawiający : </w:t>
    </w:r>
    <w:r>
      <w:rPr>
        <w:b/>
        <w:i/>
      </w:rPr>
      <w:t>Gmina Czerwonka</w:t>
    </w:r>
  </w:p>
  <w:p w:rsidR="0050067E" w:rsidRPr="00E21699" w:rsidRDefault="0050067E">
    <w:pPr>
      <w:pStyle w:val="Nagwek"/>
      <w:rPr>
        <w:b/>
        <w:i/>
      </w:rPr>
    </w:pPr>
    <w:r w:rsidRPr="00DD3305">
      <w:t>Nr przetargu</w:t>
    </w:r>
    <w:r>
      <w:rPr>
        <w:i/>
      </w:rPr>
      <w:t xml:space="preserve"> : </w:t>
    </w:r>
    <w:r>
      <w:rPr>
        <w:b/>
        <w:i/>
      </w:rPr>
      <w:t xml:space="preserve"> </w:t>
    </w:r>
    <w:r w:rsidRPr="00E21699">
      <w:rPr>
        <w:b/>
        <w:i/>
      </w:rPr>
      <w:t>271.ZP.</w:t>
    </w:r>
    <w:r>
      <w:rPr>
        <w:b/>
        <w:i/>
      </w:rPr>
      <w:t>6</w:t>
    </w:r>
    <w:r w:rsidRPr="00E21699">
      <w:rPr>
        <w:b/>
        <w:i/>
      </w:rPr>
      <w:t>.2014</w:t>
    </w:r>
  </w:p>
  <w:p w:rsidR="0050067E" w:rsidRDefault="0050067E">
    <w:pPr>
      <w:pStyle w:val="Nagwek"/>
      <w:rPr>
        <w:b/>
        <w:i/>
      </w:rPr>
    </w:pPr>
  </w:p>
  <w:p w:rsidR="0050067E" w:rsidRPr="00DD3305" w:rsidRDefault="0050067E" w:rsidP="00D429B0">
    <w:pPr>
      <w:pStyle w:val="Nagwek"/>
      <w:tabs>
        <w:tab w:val="clear" w:pos="9072"/>
        <w:tab w:val="right" w:pos="9116"/>
      </w:tabs>
      <w:rPr>
        <w:b/>
        <w:i/>
      </w:rPr>
    </w:pPr>
    <w:r>
      <w:rPr>
        <w:b/>
        <w:i/>
      </w:rPr>
      <w:t>------------------------------------------------------------------------------------------------------------------------------------</w:t>
    </w:r>
    <w:r>
      <w:rPr>
        <w:b/>
        <w:i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Default="0050067E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7E" w:rsidRPr="0073692F" w:rsidRDefault="0050067E" w:rsidP="00CC6F30">
    <w:pPr>
      <w:pStyle w:val="Nagwek"/>
      <w:rPr>
        <w:b/>
      </w:rPr>
    </w:pPr>
    <w:r w:rsidRPr="0073692F">
      <w:rPr>
        <w:b/>
      </w:rPr>
      <w:t>Spec</w:t>
    </w:r>
    <w:r>
      <w:rPr>
        <w:b/>
      </w:rPr>
      <w:t>yfikacja Istotnych Warunków Z</w:t>
    </w:r>
    <w:r w:rsidRPr="0073692F">
      <w:rPr>
        <w:b/>
      </w:rPr>
      <w:t>amówienia na:</w:t>
    </w:r>
  </w:p>
  <w:p w:rsidR="0050067E" w:rsidRPr="00CE6103" w:rsidRDefault="0050067E" w:rsidP="00CC6F30">
    <w:pPr>
      <w:rPr>
        <w:b/>
      </w:rPr>
    </w:pPr>
    <w:r>
      <w:rPr>
        <w:b/>
        <w:i/>
      </w:rPr>
      <w:t>Nazwa zadania :</w:t>
    </w:r>
    <w:r w:rsidRPr="00895A24">
      <w:rPr>
        <w:b/>
        <w:i/>
      </w:rPr>
      <w:t xml:space="preserve"> </w:t>
    </w:r>
    <w:r>
      <w:rPr>
        <w:b/>
        <w:color w:val="000000"/>
      </w:rPr>
      <w:t>„</w:t>
    </w:r>
    <w:r w:rsidRPr="00CE6103">
      <w:rPr>
        <w:b/>
      </w:rPr>
      <w:t xml:space="preserve">Odbiór i zagospodarowanie odpadów komunalnych z terenu </w:t>
    </w:r>
  </w:p>
  <w:p w:rsidR="0050067E" w:rsidRPr="00895A24" w:rsidRDefault="0050067E" w:rsidP="00CC6F30">
    <w:pPr>
      <w:autoSpaceDE w:val="0"/>
      <w:autoSpaceDN w:val="0"/>
      <w:adjustRightInd w:val="0"/>
      <w:rPr>
        <w:b/>
        <w:i/>
        <w:lang w:eastAsia="ar-SA"/>
      </w:rPr>
    </w:pPr>
    <w:r w:rsidRPr="00CE6103">
      <w:rPr>
        <w:b/>
      </w:rPr>
      <w:t>Gminy Czerwonka pochodzących z nieruchomości zamieszkałych</w:t>
    </w:r>
    <w:r w:rsidRPr="00440FE1">
      <w:rPr>
        <w:b/>
        <w:color w:val="000000"/>
      </w:rPr>
      <w:t>”</w:t>
    </w:r>
    <w:r>
      <w:rPr>
        <w:b/>
        <w:color w:val="000000"/>
      </w:rPr>
      <w:t>.</w:t>
    </w:r>
  </w:p>
  <w:p w:rsidR="0050067E" w:rsidRDefault="0050067E" w:rsidP="00CC6F30">
    <w:pPr>
      <w:pStyle w:val="Nagwek"/>
      <w:rPr>
        <w:i/>
      </w:rPr>
    </w:pPr>
    <w:r>
      <w:t xml:space="preserve">Zamawiający : </w:t>
    </w:r>
    <w:r>
      <w:rPr>
        <w:b/>
        <w:i/>
      </w:rPr>
      <w:t>Gmina Czerwonka</w:t>
    </w:r>
  </w:p>
  <w:p w:rsidR="0050067E" w:rsidRDefault="0050067E" w:rsidP="00CC6F30">
    <w:pPr>
      <w:pStyle w:val="Nagwek"/>
      <w:rPr>
        <w:b/>
        <w:i/>
      </w:rPr>
    </w:pPr>
    <w:r w:rsidRPr="00DD3305">
      <w:t>Nr przetargu</w:t>
    </w:r>
    <w:r>
      <w:rPr>
        <w:i/>
      </w:rPr>
      <w:t xml:space="preserve"> : </w:t>
    </w:r>
    <w:r>
      <w:rPr>
        <w:b/>
        <w:i/>
      </w:rPr>
      <w:t xml:space="preserve"> </w:t>
    </w:r>
    <w:r w:rsidRPr="003B6739">
      <w:rPr>
        <w:b/>
        <w:i/>
      </w:rPr>
      <w:t>271.ZP.</w:t>
    </w:r>
    <w:r>
      <w:rPr>
        <w:b/>
        <w:i/>
      </w:rPr>
      <w:t>6</w:t>
    </w:r>
    <w:r w:rsidRPr="003B6739">
      <w:rPr>
        <w:b/>
        <w:i/>
      </w:rPr>
      <w:t>.2014</w:t>
    </w:r>
  </w:p>
  <w:p w:rsidR="0050067E" w:rsidRDefault="0050067E" w:rsidP="00D429B0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43EC262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E58ABD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6C610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6EA827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7"/>
    <w:multiLevelType w:val="singleLevel"/>
    <w:tmpl w:val="8B4A081C"/>
    <w:name w:val="WW8Num52"/>
    <w:lvl w:ilvl="0">
      <w:start w:val="1"/>
      <w:numFmt w:val="decimal"/>
      <w:lvlText w:val="Załącznik Nr %1 do SIWZ"/>
      <w:lvlJc w:val="left"/>
      <w:pPr>
        <w:tabs>
          <w:tab w:val="num" w:pos="1070"/>
        </w:tabs>
        <w:ind w:left="1070" w:hanging="360"/>
      </w:pPr>
      <w:rPr>
        <w:b w:val="0"/>
        <w:i/>
        <w:sz w:val="20"/>
        <w:szCs w:val="20"/>
      </w:rPr>
    </w:lvl>
  </w:abstractNum>
  <w:abstractNum w:abstractNumId="6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12"/>
    <w:multiLevelType w:val="multilevel"/>
    <w:tmpl w:val="00000012"/>
    <w:name w:val="WW8Num18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ascii="Courier New" w:hAnsi="Courier New" w:cs="Courier New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Courier New" w:hAnsi="Courier New" w:cs="Courier New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Courier New" w:hAnsi="Courier New" w:cs="Courier New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Courier New" w:hAnsi="Courier New" w:cs="Courier New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Courier New" w:hAnsi="Courier New" w:cs="Courier New"/>
      </w:rPr>
    </w:lvl>
  </w:abstractNum>
  <w:abstractNum w:abstractNumId="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0">
    <w:nsid w:val="0000007F"/>
    <w:multiLevelType w:val="multilevel"/>
    <w:tmpl w:val="000000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81"/>
    <w:multiLevelType w:val="multilevel"/>
    <w:tmpl w:val="0000008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84A3CF0"/>
    <w:multiLevelType w:val="hybridMultilevel"/>
    <w:tmpl w:val="4DFE728E"/>
    <w:lvl w:ilvl="0" w:tplc="29784CF2">
      <w:start w:val="20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5" w:hanging="360"/>
      </w:pPr>
    </w:lvl>
    <w:lvl w:ilvl="2" w:tplc="0415001B" w:tentative="1">
      <w:start w:val="1"/>
      <w:numFmt w:val="lowerRoman"/>
      <w:lvlText w:val="%3."/>
      <w:lvlJc w:val="right"/>
      <w:pPr>
        <w:ind w:left="2625" w:hanging="180"/>
      </w:pPr>
    </w:lvl>
    <w:lvl w:ilvl="3" w:tplc="0415000F" w:tentative="1">
      <w:start w:val="1"/>
      <w:numFmt w:val="decimal"/>
      <w:lvlText w:val="%4.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</w:lvl>
    <w:lvl w:ilvl="6" w:tplc="0415000F" w:tentative="1">
      <w:start w:val="1"/>
      <w:numFmt w:val="decimal"/>
      <w:lvlText w:val="%7."/>
      <w:lvlJc w:val="left"/>
      <w:pPr>
        <w:ind w:left="5505" w:hanging="360"/>
      </w:p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0EE75B2F"/>
    <w:multiLevelType w:val="hybridMultilevel"/>
    <w:tmpl w:val="6260627E"/>
    <w:lvl w:ilvl="0" w:tplc="CFF2F49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EF3C6FD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464A1D"/>
    <w:multiLevelType w:val="hybridMultilevel"/>
    <w:tmpl w:val="05AE5C88"/>
    <w:lvl w:ilvl="0" w:tplc="B4E084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AB06E42">
      <w:start w:val="1"/>
      <w:numFmt w:val="bullet"/>
      <w:lvlText w:val=""/>
      <w:lvlJc w:val="left"/>
      <w:pPr>
        <w:tabs>
          <w:tab w:val="num" w:pos="1855"/>
        </w:tabs>
        <w:ind w:left="1855" w:hanging="720"/>
      </w:pPr>
      <w:rPr>
        <w:rFonts w:ascii="Symbol" w:hAnsi="Symbol" w:hint="default"/>
      </w:rPr>
    </w:lvl>
    <w:lvl w:ilvl="2" w:tplc="0B9E0F70">
      <w:start w:val="1"/>
      <w:numFmt w:val="decimal"/>
      <w:lvlText w:val="%3)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EA530F"/>
    <w:multiLevelType w:val="hybridMultilevel"/>
    <w:tmpl w:val="3DF4287E"/>
    <w:lvl w:ilvl="0" w:tplc="FFFFFFFF">
      <w:start w:val="1"/>
      <w:numFmt w:val="lowerLetter"/>
      <w:lvlText w:val="%1)"/>
      <w:lvlJc w:val="left"/>
      <w:pPr>
        <w:tabs>
          <w:tab w:val="num" w:pos="1413"/>
        </w:tabs>
        <w:ind w:left="1413" w:hanging="360"/>
      </w:pPr>
    </w:lvl>
    <w:lvl w:ilvl="1" w:tplc="FFFFFFFF">
      <w:start w:val="1"/>
      <w:numFmt w:val="decimal"/>
      <w:lvlText w:val="%2)"/>
      <w:lvlJc w:val="left"/>
      <w:pPr>
        <w:tabs>
          <w:tab w:val="num" w:pos="360"/>
        </w:tabs>
        <w:ind w:left="357" w:hanging="357"/>
      </w:pPr>
      <w:rPr>
        <w:rFonts w:ascii="Times New Roman" w:eastAsia="Times New Roman" w:hAnsi="Times New Roman" w:cs="Times New Roman"/>
        <w:sz w:val="24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D5B65BD"/>
    <w:multiLevelType w:val="hybridMultilevel"/>
    <w:tmpl w:val="0E4003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EB24185"/>
    <w:multiLevelType w:val="hybridMultilevel"/>
    <w:tmpl w:val="EBD617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261AC0"/>
    <w:multiLevelType w:val="hybridMultilevel"/>
    <w:tmpl w:val="6CAC8B6C"/>
    <w:lvl w:ilvl="0" w:tplc="357EA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5876DA4"/>
    <w:multiLevelType w:val="hybridMultilevel"/>
    <w:tmpl w:val="7ABE29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B05405"/>
    <w:multiLevelType w:val="hybridMultilevel"/>
    <w:tmpl w:val="44B438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2748E5"/>
    <w:multiLevelType w:val="hybridMultilevel"/>
    <w:tmpl w:val="7902BF48"/>
    <w:lvl w:ilvl="0" w:tplc="CC1E31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345C70E8"/>
    <w:multiLevelType w:val="hybridMultilevel"/>
    <w:tmpl w:val="EB5CEBBC"/>
    <w:lvl w:ilvl="0" w:tplc="3348B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5B35B51"/>
    <w:multiLevelType w:val="hybridMultilevel"/>
    <w:tmpl w:val="4872C02E"/>
    <w:lvl w:ilvl="0" w:tplc="259AD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66A31F6"/>
    <w:multiLevelType w:val="hybridMultilevel"/>
    <w:tmpl w:val="91D29ECE"/>
    <w:lvl w:ilvl="0" w:tplc="EBE68BA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C874464"/>
    <w:multiLevelType w:val="hybridMultilevel"/>
    <w:tmpl w:val="FB3008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887777"/>
    <w:multiLevelType w:val="hybridMultilevel"/>
    <w:tmpl w:val="D24E88A4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31">
    <w:nsid w:val="3D6877F7"/>
    <w:multiLevelType w:val="hybridMultilevel"/>
    <w:tmpl w:val="7ABE29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3">
    <w:nsid w:val="3FF25D56"/>
    <w:multiLevelType w:val="hybridMultilevel"/>
    <w:tmpl w:val="B01E0DF8"/>
    <w:lvl w:ilvl="0" w:tplc="38FA2F1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4912A39"/>
    <w:multiLevelType w:val="hybridMultilevel"/>
    <w:tmpl w:val="E3EA2DB2"/>
    <w:lvl w:ilvl="0" w:tplc="054C9B60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7C962728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5B85940"/>
    <w:multiLevelType w:val="hybridMultilevel"/>
    <w:tmpl w:val="8FDC673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  <w:rPr>
        <w:rFonts w:hint="default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8CF73B2"/>
    <w:multiLevelType w:val="hybridMultilevel"/>
    <w:tmpl w:val="7F3C91DC"/>
    <w:lvl w:ilvl="0" w:tplc="BB94B1A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96E051E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5B0C4EFC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b/>
      </w:rPr>
    </w:lvl>
    <w:lvl w:ilvl="3" w:tplc="CE4E2F4A">
      <w:start w:val="1"/>
      <w:numFmt w:val="decimal"/>
      <w:lvlText w:val="%4&gt;"/>
      <w:lvlJc w:val="left"/>
      <w:pPr>
        <w:ind w:left="3240" w:hanging="360"/>
      </w:pPr>
      <w:rPr>
        <w:rFonts w:hint="default"/>
        <w:b w:val="0"/>
        <w:color w:val="000000"/>
      </w:rPr>
    </w:lvl>
    <w:lvl w:ilvl="4" w:tplc="20968728">
      <w:start w:val="1"/>
      <w:numFmt w:val="upperLetter"/>
      <w:lvlText w:val="%5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38">
    <w:nsid w:val="4C1C1C5F"/>
    <w:multiLevelType w:val="hybridMultilevel"/>
    <w:tmpl w:val="9800A7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20C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28AA2BA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0064CFD"/>
    <w:multiLevelType w:val="hybridMultilevel"/>
    <w:tmpl w:val="EDE4F210"/>
    <w:lvl w:ilvl="0" w:tplc="FBFC9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5142C79"/>
    <w:multiLevelType w:val="hybridMultilevel"/>
    <w:tmpl w:val="B5E4633E"/>
    <w:lvl w:ilvl="0" w:tplc="A84047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1779"/>
        </w:tabs>
        <w:ind w:left="1779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B7568CC"/>
    <w:multiLevelType w:val="multilevel"/>
    <w:tmpl w:val="DDEAD434"/>
    <w:lvl w:ilvl="0">
      <w:start w:val="1"/>
      <w:numFmt w:val="low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b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2C03B04"/>
    <w:multiLevelType w:val="hybridMultilevel"/>
    <w:tmpl w:val="0B0C33D2"/>
    <w:lvl w:ilvl="0" w:tplc="8F0C5B8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5A65760"/>
    <w:multiLevelType w:val="hybridMultilevel"/>
    <w:tmpl w:val="67F45F3E"/>
    <w:lvl w:ilvl="0" w:tplc="55A4E0C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>
    <w:nsid w:val="6816553F"/>
    <w:multiLevelType w:val="hybridMultilevel"/>
    <w:tmpl w:val="8B943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9454CB"/>
    <w:multiLevelType w:val="hybridMultilevel"/>
    <w:tmpl w:val="6C86B0AE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1A415CA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 w:tplc="8C761F4A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  <w:b/>
      </w:rPr>
    </w:lvl>
    <w:lvl w:ilvl="3" w:tplc="A08A3BA8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6CE84500"/>
    <w:multiLevelType w:val="hybridMultilevel"/>
    <w:tmpl w:val="8F285C70"/>
    <w:lvl w:ilvl="0" w:tplc="0415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19D601D"/>
    <w:multiLevelType w:val="hybridMultilevel"/>
    <w:tmpl w:val="B5588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F34535"/>
    <w:multiLevelType w:val="hybridMultilevel"/>
    <w:tmpl w:val="C0FCF504"/>
    <w:lvl w:ilvl="0" w:tplc="3DA201A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42621C"/>
    <w:multiLevelType w:val="hybridMultilevel"/>
    <w:tmpl w:val="DE9EF812"/>
    <w:lvl w:ilvl="0" w:tplc="8B269F56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7AD052EF"/>
    <w:multiLevelType w:val="hybridMultilevel"/>
    <w:tmpl w:val="59E4F836"/>
    <w:lvl w:ilvl="0" w:tplc="C96CE8F6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 w:themeColor="text1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39"/>
  </w:num>
  <w:num w:numId="3">
    <w:abstractNumId w:val="24"/>
  </w:num>
  <w:num w:numId="4">
    <w:abstractNumId w:val="41"/>
  </w:num>
  <w:num w:numId="5">
    <w:abstractNumId w:val="40"/>
  </w:num>
  <w:num w:numId="6">
    <w:abstractNumId w:val="18"/>
  </w:num>
  <w:num w:numId="7">
    <w:abstractNumId w:val="37"/>
  </w:num>
  <w:num w:numId="8">
    <w:abstractNumId w:val="14"/>
  </w:num>
  <w:num w:numId="9">
    <w:abstractNumId w:val="30"/>
  </w:num>
  <w:num w:numId="10">
    <w:abstractNumId w:val="49"/>
  </w:num>
  <w:num w:numId="11">
    <w:abstractNumId w:val="19"/>
  </w:num>
  <w:num w:numId="12">
    <w:abstractNumId w:val="4"/>
  </w:num>
  <w:num w:numId="13">
    <w:abstractNumId w:val="28"/>
  </w:num>
  <w:num w:numId="14">
    <w:abstractNumId w:val="32"/>
  </w:num>
  <w:num w:numId="15">
    <w:abstractNumId w:val="15"/>
  </w:num>
  <w:num w:numId="16">
    <w:abstractNumId w:val="33"/>
  </w:num>
  <w:num w:numId="17">
    <w:abstractNumId w:val="26"/>
  </w:num>
  <w:num w:numId="18">
    <w:abstractNumId w:val="27"/>
  </w:num>
  <w:num w:numId="19">
    <w:abstractNumId w:val="16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3"/>
  </w:num>
  <w:num w:numId="22">
    <w:abstractNumId w:val="17"/>
  </w:num>
  <w:num w:numId="23">
    <w:abstractNumId w:val="42"/>
  </w:num>
  <w:num w:numId="24">
    <w:abstractNumId w:val="34"/>
  </w:num>
  <w:num w:numId="25">
    <w:abstractNumId w:val="51"/>
  </w:num>
  <w:num w:numId="26">
    <w:abstractNumId w:val="12"/>
  </w:num>
  <w:num w:numId="27">
    <w:abstractNumId w:val="53"/>
  </w:num>
  <w:num w:numId="28">
    <w:abstractNumId w:val="35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8"/>
  </w:num>
  <w:num w:numId="34">
    <w:abstractNumId w:val="20"/>
  </w:num>
  <w:num w:numId="35">
    <w:abstractNumId w:val="7"/>
  </w:num>
  <w:num w:numId="36">
    <w:abstractNumId w:val="13"/>
  </w:num>
  <w:num w:numId="37">
    <w:abstractNumId w:val="45"/>
  </w:num>
  <w:num w:numId="38">
    <w:abstractNumId w:val="46"/>
  </w:num>
  <w:num w:numId="39">
    <w:abstractNumId w:val="21"/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</w:num>
  <w:num w:numId="42">
    <w:abstractNumId w:val="31"/>
  </w:num>
  <w:num w:numId="43">
    <w:abstractNumId w:val="23"/>
  </w:num>
  <w:num w:numId="44">
    <w:abstractNumId w:val="25"/>
  </w:num>
  <w:num w:numId="45">
    <w:abstractNumId w:val="48"/>
  </w:num>
  <w:num w:numId="46">
    <w:abstractNumId w:val="47"/>
  </w:num>
  <w:num w:numId="47">
    <w:abstractNumId w:val="36"/>
  </w:num>
  <w:num w:numId="48">
    <w:abstractNumId w:val="10"/>
  </w:num>
  <w:num w:numId="49">
    <w:abstractNumId w:val="11"/>
  </w:num>
  <w:num w:numId="50">
    <w:abstractNumId w:val="29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2D0"/>
    <w:rsid w:val="000003A1"/>
    <w:rsid w:val="00011F18"/>
    <w:rsid w:val="00014804"/>
    <w:rsid w:val="00015B69"/>
    <w:rsid w:val="00025144"/>
    <w:rsid w:val="00036EBA"/>
    <w:rsid w:val="000442C4"/>
    <w:rsid w:val="00055DA6"/>
    <w:rsid w:val="000743BB"/>
    <w:rsid w:val="00076532"/>
    <w:rsid w:val="00080346"/>
    <w:rsid w:val="00082C4F"/>
    <w:rsid w:val="000852A0"/>
    <w:rsid w:val="000868EB"/>
    <w:rsid w:val="00087BA8"/>
    <w:rsid w:val="00091A35"/>
    <w:rsid w:val="00096CE1"/>
    <w:rsid w:val="000A1C66"/>
    <w:rsid w:val="000A5087"/>
    <w:rsid w:val="000A67B2"/>
    <w:rsid w:val="000B2493"/>
    <w:rsid w:val="000B3C61"/>
    <w:rsid w:val="000C34F8"/>
    <w:rsid w:val="000D30A5"/>
    <w:rsid w:val="000D746E"/>
    <w:rsid w:val="000E0E2C"/>
    <w:rsid w:val="000E3635"/>
    <w:rsid w:val="000E4500"/>
    <w:rsid w:val="000E6706"/>
    <w:rsid w:val="000F0456"/>
    <w:rsid w:val="000F09B0"/>
    <w:rsid w:val="000F75A5"/>
    <w:rsid w:val="000F7BD4"/>
    <w:rsid w:val="00101F06"/>
    <w:rsid w:val="00102F0C"/>
    <w:rsid w:val="0011131D"/>
    <w:rsid w:val="00131206"/>
    <w:rsid w:val="0013321A"/>
    <w:rsid w:val="00133AFA"/>
    <w:rsid w:val="00143E4C"/>
    <w:rsid w:val="001542AD"/>
    <w:rsid w:val="00155823"/>
    <w:rsid w:val="00160A48"/>
    <w:rsid w:val="0017244C"/>
    <w:rsid w:val="00175784"/>
    <w:rsid w:val="00175F9D"/>
    <w:rsid w:val="0018561A"/>
    <w:rsid w:val="00185D0C"/>
    <w:rsid w:val="001900B3"/>
    <w:rsid w:val="00192135"/>
    <w:rsid w:val="001975D9"/>
    <w:rsid w:val="001A0563"/>
    <w:rsid w:val="001B2EAF"/>
    <w:rsid w:val="001B45E0"/>
    <w:rsid w:val="001C5CDD"/>
    <w:rsid w:val="001E1674"/>
    <w:rsid w:val="001E26E7"/>
    <w:rsid w:val="001E423B"/>
    <w:rsid w:val="001F36B8"/>
    <w:rsid w:val="001F77E5"/>
    <w:rsid w:val="00214B92"/>
    <w:rsid w:val="00220DCD"/>
    <w:rsid w:val="00220E16"/>
    <w:rsid w:val="00224371"/>
    <w:rsid w:val="002355A8"/>
    <w:rsid w:val="00237118"/>
    <w:rsid w:val="00241919"/>
    <w:rsid w:val="00251851"/>
    <w:rsid w:val="00252C46"/>
    <w:rsid w:val="00254778"/>
    <w:rsid w:val="00261ECB"/>
    <w:rsid w:val="00272D61"/>
    <w:rsid w:val="002758EC"/>
    <w:rsid w:val="00277C71"/>
    <w:rsid w:val="00280AD4"/>
    <w:rsid w:val="00282C99"/>
    <w:rsid w:val="00283F6B"/>
    <w:rsid w:val="00293399"/>
    <w:rsid w:val="00294F8F"/>
    <w:rsid w:val="002A02F2"/>
    <w:rsid w:val="002A5327"/>
    <w:rsid w:val="002A71AE"/>
    <w:rsid w:val="002B0185"/>
    <w:rsid w:val="002B656D"/>
    <w:rsid w:val="002C78A2"/>
    <w:rsid w:val="002D2542"/>
    <w:rsid w:val="002D5B14"/>
    <w:rsid w:val="002E6196"/>
    <w:rsid w:val="002E7DFC"/>
    <w:rsid w:val="002F28BF"/>
    <w:rsid w:val="003111AC"/>
    <w:rsid w:val="0031483E"/>
    <w:rsid w:val="00326603"/>
    <w:rsid w:val="00331941"/>
    <w:rsid w:val="0033630B"/>
    <w:rsid w:val="00336446"/>
    <w:rsid w:val="00340D78"/>
    <w:rsid w:val="00344474"/>
    <w:rsid w:val="00345E19"/>
    <w:rsid w:val="0034652D"/>
    <w:rsid w:val="00353966"/>
    <w:rsid w:val="003655C4"/>
    <w:rsid w:val="00370DE2"/>
    <w:rsid w:val="00373B38"/>
    <w:rsid w:val="003765D6"/>
    <w:rsid w:val="00377B71"/>
    <w:rsid w:val="00385727"/>
    <w:rsid w:val="00386CC3"/>
    <w:rsid w:val="00390C9C"/>
    <w:rsid w:val="0039490C"/>
    <w:rsid w:val="00395E94"/>
    <w:rsid w:val="00395E99"/>
    <w:rsid w:val="00397D19"/>
    <w:rsid w:val="003A5765"/>
    <w:rsid w:val="003B02B6"/>
    <w:rsid w:val="003B4747"/>
    <w:rsid w:val="003B5014"/>
    <w:rsid w:val="003B51F6"/>
    <w:rsid w:val="003B6739"/>
    <w:rsid w:val="003B6873"/>
    <w:rsid w:val="003C4C7F"/>
    <w:rsid w:val="003C7D9D"/>
    <w:rsid w:val="003D3D2E"/>
    <w:rsid w:val="003D451A"/>
    <w:rsid w:val="003E02CD"/>
    <w:rsid w:val="003E7BCD"/>
    <w:rsid w:val="003F1804"/>
    <w:rsid w:val="003F737F"/>
    <w:rsid w:val="004029AF"/>
    <w:rsid w:val="0040474B"/>
    <w:rsid w:val="00404A85"/>
    <w:rsid w:val="00417BF1"/>
    <w:rsid w:val="004325C8"/>
    <w:rsid w:val="00433715"/>
    <w:rsid w:val="00437B4C"/>
    <w:rsid w:val="00437E9E"/>
    <w:rsid w:val="00437F3C"/>
    <w:rsid w:val="00437FAE"/>
    <w:rsid w:val="004447E4"/>
    <w:rsid w:val="00453544"/>
    <w:rsid w:val="0046085B"/>
    <w:rsid w:val="004817A2"/>
    <w:rsid w:val="00483769"/>
    <w:rsid w:val="0048647D"/>
    <w:rsid w:val="004906E3"/>
    <w:rsid w:val="004923E1"/>
    <w:rsid w:val="004931FC"/>
    <w:rsid w:val="00495D84"/>
    <w:rsid w:val="00496899"/>
    <w:rsid w:val="004978A3"/>
    <w:rsid w:val="004A259B"/>
    <w:rsid w:val="004A6B39"/>
    <w:rsid w:val="004B55CD"/>
    <w:rsid w:val="004C09F4"/>
    <w:rsid w:val="004D1592"/>
    <w:rsid w:val="004D1AA9"/>
    <w:rsid w:val="004F2BF3"/>
    <w:rsid w:val="0050067E"/>
    <w:rsid w:val="00513EDC"/>
    <w:rsid w:val="00525DB5"/>
    <w:rsid w:val="00526D37"/>
    <w:rsid w:val="0053040E"/>
    <w:rsid w:val="0053682F"/>
    <w:rsid w:val="00563AEC"/>
    <w:rsid w:val="005A4956"/>
    <w:rsid w:val="005B7995"/>
    <w:rsid w:val="005C161A"/>
    <w:rsid w:val="005C7BC5"/>
    <w:rsid w:val="005D5E00"/>
    <w:rsid w:val="005D64F3"/>
    <w:rsid w:val="005E4A08"/>
    <w:rsid w:val="005F078F"/>
    <w:rsid w:val="005F14CE"/>
    <w:rsid w:val="005F2A5E"/>
    <w:rsid w:val="00600566"/>
    <w:rsid w:val="00603888"/>
    <w:rsid w:val="00612979"/>
    <w:rsid w:val="0061325C"/>
    <w:rsid w:val="00624925"/>
    <w:rsid w:val="0063133B"/>
    <w:rsid w:val="00631EFE"/>
    <w:rsid w:val="0063554A"/>
    <w:rsid w:val="0064328F"/>
    <w:rsid w:val="00645BB5"/>
    <w:rsid w:val="00660CCB"/>
    <w:rsid w:val="006654D6"/>
    <w:rsid w:val="00666526"/>
    <w:rsid w:val="00677968"/>
    <w:rsid w:val="0068552A"/>
    <w:rsid w:val="00685A92"/>
    <w:rsid w:val="00691665"/>
    <w:rsid w:val="0069653D"/>
    <w:rsid w:val="006A0C57"/>
    <w:rsid w:val="006A3069"/>
    <w:rsid w:val="006B0804"/>
    <w:rsid w:val="006B5F49"/>
    <w:rsid w:val="006C091D"/>
    <w:rsid w:val="006C49F1"/>
    <w:rsid w:val="006D1060"/>
    <w:rsid w:val="006F230F"/>
    <w:rsid w:val="006F2928"/>
    <w:rsid w:val="006F355E"/>
    <w:rsid w:val="00701865"/>
    <w:rsid w:val="007048F0"/>
    <w:rsid w:val="00713936"/>
    <w:rsid w:val="0071396A"/>
    <w:rsid w:val="007152B1"/>
    <w:rsid w:val="00723499"/>
    <w:rsid w:val="00724AFE"/>
    <w:rsid w:val="0072519C"/>
    <w:rsid w:val="0074253E"/>
    <w:rsid w:val="00747217"/>
    <w:rsid w:val="007515B3"/>
    <w:rsid w:val="00763B8A"/>
    <w:rsid w:val="00766614"/>
    <w:rsid w:val="007741BC"/>
    <w:rsid w:val="00775232"/>
    <w:rsid w:val="00796CDC"/>
    <w:rsid w:val="007A0740"/>
    <w:rsid w:val="007B01C2"/>
    <w:rsid w:val="007B2816"/>
    <w:rsid w:val="007D059A"/>
    <w:rsid w:val="007E44C4"/>
    <w:rsid w:val="007E678F"/>
    <w:rsid w:val="007E7BA4"/>
    <w:rsid w:val="0080129F"/>
    <w:rsid w:val="00802B9D"/>
    <w:rsid w:val="00806B65"/>
    <w:rsid w:val="008306D1"/>
    <w:rsid w:val="00832F6C"/>
    <w:rsid w:val="00837E71"/>
    <w:rsid w:val="00843342"/>
    <w:rsid w:val="00844521"/>
    <w:rsid w:val="00845C6A"/>
    <w:rsid w:val="00847DF1"/>
    <w:rsid w:val="00863D2E"/>
    <w:rsid w:val="00864485"/>
    <w:rsid w:val="00896A46"/>
    <w:rsid w:val="008A0E22"/>
    <w:rsid w:val="008A1ADA"/>
    <w:rsid w:val="008A2DE7"/>
    <w:rsid w:val="008B1211"/>
    <w:rsid w:val="008B1830"/>
    <w:rsid w:val="008B2991"/>
    <w:rsid w:val="008C07AE"/>
    <w:rsid w:val="008D17E5"/>
    <w:rsid w:val="008D67D9"/>
    <w:rsid w:val="008E29BE"/>
    <w:rsid w:val="008E2C61"/>
    <w:rsid w:val="008F1763"/>
    <w:rsid w:val="00902358"/>
    <w:rsid w:val="00905CED"/>
    <w:rsid w:val="00922759"/>
    <w:rsid w:val="00926FD6"/>
    <w:rsid w:val="009279B8"/>
    <w:rsid w:val="00934B4E"/>
    <w:rsid w:val="0093624E"/>
    <w:rsid w:val="009371E0"/>
    <w:rsid w:val="00940321"/>
    <w:rsid w:val="00942E3A"/>
    <w:rsid w:val="0094516F"/>
    <w:rsid w:val="00952972"/>
    <w:rsid w:val="009624E2"/>
    <w:rsid w:val="0097349B"/>
    <w:rsid w:val="00976C72"/>
    <w:rsid w:val="00985378"/>
    <w:rsid w:val="00985B77"/>
    <w:rsid w:val="009A3925"/>
    <w:rsid w:val="009B0317"/>
    <w:rsid w:val="009B0CE1"/>
    <w:rsid w:val="009B5522"/>
    <w:rsid w:val="009C03E6"/>
    <w:rsid w:val="009C1885"/>
    <w:rsid w:val="009C409F"/>
    <w:rsid w:val="009D492F"/>
    <w:rsid w:val="00A12D3E"/>
    <w:rsid w:val="00A21EB4"/>
    <w:rsid w:val="00A34D34"/>
    <w:rsid w:val="00A406D8"/>
    <w:rsid w:val="00A411F0"/>
    <w:rsid w:val="00A43550"/>
    <w:rsid w:val="00A450C1"/>
    <w:rsid w:val="00A51236"/>
    <w:rsid w:val="00A51C4B"/>
    <w:rsid w:val="00A51F9C"/>
    <w:rsid w:val="00A531F5"/>
    <w:rsid w:val="00A532AE"/>
    <w:rsid w:val="00A532C4"/>
    <w:rsid w:val="00A63C49"/>
    <w:rsid w:val="00A655A0"/>
    <w:rsid w:val="00A73ECC"/>
    <w:rsid w:val="00A8271A"/>
    <w:rsid w:val="00A82D69"/>
    <w:rsid w:val="00A82DFB"/>
    <w:rsid w:val="00A84851"/>
    <w:rsid w:val="00A853F1"/>
    <w:rsid w:val="00A85FE4"/>
    <w:rsid w:val="00A9317D"/>
    <w:rsid w:val="00A9570C"/>
    <w:rsid w:val="00A9592E"/>
    <w:rsid w:val="00AA14AA"/>
    <w:rsid w:val="00AA38B3"/>
    <w:rsid w:val="00AA45B4"/>
    <w:rsid w:val="00AA78B8"/>
    <w:rsid w:val="00AA7D69"/>
    <w:rsid w:val="00AB2B87"/>
    <w:rsid w:val="00AB43E6"/>
    <w:rsid w:val="00AC3442"/>
    <w:rsid w:val="00AC4B09"/>
    <w:rsid w:val="00AC59E2"/>
    <w:rsid w:val="00AE2F6B"/>
    <w:rsid w:val="00AE6190"/>
    <w:rsid w:val="00AF1008"/>
    <w:rsid w:val="00AF2364"/>
    <w:rsid w:val="00AF6D97"/>
    <w:rsid w:val="00B0405A"/>
    <w:rsid w:val="00B0494C"/>
    <w:rsid w:val="00B073B9"/>
    <w:rsid w:val="00B113D3"/>
    <w:rsid w:val="00B12523"/>
    <w:rsid w:val="00B264D6"/>
    <w:rsid w:val="00B4475D"/>
    <w:rsid w:val="00B554D4"/>
    <w:rsid w:val="00B6275D"/>
    <w:rsid w:val="00B730CC"/>
    <w:rsid w:val="00B7743D"/>
    <w:rsid w:val="00B87426"/>
    <w:rsid w:val="00B879FF"/>
    <w:rsid w:val="00B94A57"/>
    <w:rsid w:val="00B96453"/>
    <w:rsid w:val="00BA2C4C"/>
    <w:rsid w:val="00BA5306"/>
    <w:rsid w:val="00BA66D6"/>
    <w:rsid w:val="00BB00C7"/>
    <w:rsid w:val="00BB05F4"/>
    <w:rsid w:val="00BC2D2A"/>
    <w:rsid w:val="00BD6C58"/>
    <w:rsid w:val="00BF55D0"/>
    <w:rsid w:val="00BF59D3"/>
    <w:rsid w:val="00BF7E9C"/>
    <w:rsid w:val="00C001B4"/>
    <w:rsid w:val="00C020FA"/>
    <w:rsid w:val="00C03C7C"/>
    <w:rsid w:val="00C10E20"/>
    <w:rsid w:val="00C11A71"/>
    <w:rsid w:val="00C12C04"/>
    <w:rsid w:val="00C12F70"/>
    <w:rsid w:val="00C131C9"/>
    <w:rsid w:val="00C1782A"/>
    <w:rsid w:val="00C179D6"/>
    <w:rsid w:val="00C21EC6"/>
    <w:rsid w:val="00C31564"/>
    <w:rsid w:val="00C31601"/>
    <w:rsid w:val="00C50E1D"/>
    <w:rsid w:val="00C54804"/>
    <w:rsid w:val="00C629F8"/>
    <w:rsid w:val="00C85060"/>
    <w:rsid w:val="00CA2B40"/>
    <w:rsid w:val="00CA4C96"/>
    <w:rsid w:val="00CB142E"/>
    <w:rsid w:val="00CC04F3"/>
    <w:rsid w:val="00CC6F30"/>
    <w:rsid w:val="00CD48EE"/>
    <w:rsid w:val="00CD567D"/>
    <w:rsid w:val="00CE6103"/>
    <w:rsid w:val="00CF230F"/>
    <w:rsid w:val="00CF592A"/>
    <w:rsid w:val="00CF6195"/>
    <w:rsid w:val="00D01C01"/>
    <w:rsid w:val="00D02CD3"/>
    <w:rsid w:val="00D06E8A"/>
    <w:rsid w:val="00D07170"/>
    <w:rsid w:val="00D17B45"/>
    <w:rsid w:val="00D26696"/>
    <w:rsid w:val="00D32CA9"/>
    <w:rsid w:val="00D35C81"/>
    <w:rsid w:val="00D429B0"/>
    <w:rsid w:val="00D4616F"/>
    <w:rsid w:val="00D629D7"/>
    <w:rsid w:val="00D7762D"/>
    <w:rsid w:val="00D85C82"/>
    <w:rsid w:val="00D92CD9"/>
    <w:rsid w:val="00DA03B3"/>
    <w:rsid w:val="00DA21E7"/>
    <w:rsid w:val="00DB13F4"/>
    <w:rsid w:val="00DB457B"/>
    <w:rsid w:val="00DC3E68"/>
    <w:rsid w:val="00DC63E6"/>
    <w:rsid w:val="00DD1F40"/>
    <w:rsid w:val="00DD6E7F"/>
    <w:rsid w:val="00DD70FE"/>
    <w:rsid w:val="00DE6809"/>
    <w:rsid w:val="00DF32D0"/>
    <w:rsid w:val="00DF358B"/>
    <w:rsid w:val="00E070F8"/>
    <w:rsid w:val="00E15F50"/>
    <w:rsid w:val="00E2085A"/>
    <w:rsid w:val="00E21699"/>
    <w:rsid w:val="00E2526B"/>
    <w:rsid w:val="00E26834"/>
    <w:rsid w:val="00E30657"/>
    <w:rsid w:val="00E30E4B"/>
    <w:rsid w:val="00E3368C"/>
    <w:rsid w:val="00E4071A"/>
    <w:rsid w:val="00E42103"/>
    <w:rsid w:val="00E44C67"/>
    <w:rsid w:val="00E6321D"/>
    <w:rsid w:val="00E70A1D"/>
    <w:rsid w:val="00E72E13"/>
    <w:rsid w:val="00E73B19"/>
    <w:rsid w:val="00E86F43"/>
    <w:rsid w:val="00E87655"/>
    <w:rsid w:val="00EA2467"/>
    <w:rsid w:val="00EA5608"/>
    <w:rsid w:val="00EB1D5F"/>
    <w:rsid w:val="00EB6E6A"/>
    <w:rsid w:val="00EB73D5"/>
    <w:rsid w:val="00EC4402"/>
    <w:rsid w:val="00EC6339"/>
    <w:rsid w:val="00ED068F"/>
    <w:rsid w:val="00ED7D80"/>
    <w:rsid w:val="00EE3643"/>
    <w:rsid w:val="00EE4C1C"/>
    <w:rsid w:val="00EF29A5"/>
    <w:rsid w:val="00F0135D"/>
    <w:rsid w:val="00F0212C"/>
    <w:rsid w:val="00F03E11"/>
    <w:rsid w:val="00F071F6"/>
    <w:rsid w:val="00F1023F"/>
    <w:rsid w:val="00F14DAD"/>
    <w:rsid w:val="00F23D71"/>
    <w:rsid w:val="00F24525"/>
    <w:rsid w:val="00F24C14"/>
    <w:rsid w:val="00F33591"/>
    <w:rsid w:val="00F34662"/>
    <w:rsid w:val="00F3502E"/>
    <w:rsid w:val="00F530AC"/>
    <w:rsid w:val="00F53B61"/>
    <w:rsid w:val="00F54763"/>
    <w:rsid w:val="00F55C7B"/>
    <w:rsid w:val="00F6202D"/>
    <w:rsid w:val="00F65016"/>
    <w:rsid w:val="00F669EE"/>
    <w:rsid w:val="00F66AF3"/>
    <w:rsid w:val="00F70228"/>
    <w:rsid w:val="00F775E4"/>
    <w:rsid w:val="00F80F03"/>
    <w:rsid w:val="00F84AD9"/>
    <w:rsid w:val="00F86C95"/>
    <w:rsid w:val="00F951FC"/>
    <w:rsid w:val="00F9599B"/>
    <w:rsid w:val="00F96564"/>
    <w:rsid w:val="00FA2883"/>
    <w:rsid w:val="00FB4F51"/>
    <w:rsid w:val="00FC7972"/>
    <w:rsid w:val="00FD0463"/>
    <w:rsid w:val="00FD1C87"/>
    <w:rsid w:val="00FD412B"/>
    <w:rsid w:val="00FE3E3A"/>
    <w:rsid w:val="00FE6A1F"/>
    <w:rsid w:val="00FF23C2"/>
    <w:rsid w:val="00FF6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3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link w:val="Nagwek1Znak"/>
    <w:qFormat/>
    <w:rsid w:val="00DF32D0"/>
    <w:pPr>
      <w:keepNext/>
      <w:jc w:val="center"/>
      <w:outlineLvl w:val="0"/>
    </w:pPr>
    <w:rPr>
      <w:b/>
      <w:sz w:val="32"/>
    </w:rPr>
  </w:style>
  <w:style w:type="paragraph" w:styleId="Nagwek2">
    <w:name w:val="heading 2"/>
    <w:basedOn w:val="Normalny"/>
    <w:link w:val="Nagwek2Znak"/>
    <w:qFormat/>
    <w:rsid w:val="00DF32D0"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link w:val="Nagwek3Znak"/>
    <w:qFormat/>
    <w:rsid w:val="00DF32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DF32D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F32D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DF32D0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DF32D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DF32D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link w:val="Nagwek9Znak"/>
    <w:qFormat/>
    <w:rsid w:val="00DF32D0"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F32D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F32D0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DF32D0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F32D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F32D0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F32D0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F32D0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F32D0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F32D0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character" w:customStyle="1" w:styleId="ZnakZnak23">
    <w:name w:val="Znak Znak23"/>
    <w:basedOn w:val="Domylnaczcionkaakapitu"/>
    <w:rsid w:val="00DF32D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Znak22">
    <w:name w:val="Znak Znak22"/>
    <w:basedOn w:val="Domylnaczcionkaakapitu"/>
    <w:rsid w:val="00DF32D0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Znak21">
    <w:name w:val="Znak Znak21"/>
    <w:basedOn w:val="Domylnaczcionkaakapitu"/>
    <w:rsid w:val="00DF32D0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Znak20">
    <w:name w:val="Znak Znak20"/>
    <w:basedOn w:val="Domylnaczcionkaakapitu"/>
    <w:rsid w:val="00DF32D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Znak19">
    <w:name w:val="Znak Znak19"/>
    <w:basedOn w:val="Domylnaczcionkaakapitu"/>
    <w:rsid w:val="00DF32D0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Znak18">
    <w:name w:val="Znak Znak18"/>
    <w:basedOn w:val="Domylnaczcionkaakapitu"/>
    <w:rsid w:val="00DF32D0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Znak17">
    <w:name w:val="Znak Znak17"/>
    <w:basedOn w:val="Domylnaczcionkaakapitu"/>
    <w:rsid w:val="00DF32D0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Znak16">
    <w:name w:val="Znak Znak16"/>
    <w:basedOn w:val="Domylnaczcionkaakapitu"/>
    <w:rsid w:val="00DF32D0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Znak15">
    <w:name w:val="Znak Znak15"/>
    <w:basedOn w:val="Domylnaczcionkaakapitu"/>
    <w:rsid w:val="00DF32D0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character" w:styleId="UyteHipercze">
    <w:name w:val="FollowedHyperlink"/>
    <w:basedOn w:val="Domylnaczcionkaakapitu"/>
    <w:rsid w:val="00DF32D0"/>
    <w:rPr>
      <w:color w:val="800080"/>
      <w:u w:val="single"/>
    </w:rPr>
  </w:style>
  <w:style w:type="paragraph" w:styleId="Lista3">
    <w:name w:val="List 3"/>
    <w:basedOn w:val="Normalny"/>
    <w:rsid w:val="00DF32D0"/>
    <w:pPr>
      <w:ind w:left="849" w:hanging="283"/>
    </w:pPr>
  </w:style>
  <w:style w:type="paragraph" w:styleId="Lista4">
    <w:name w:val="List 4"/>
    <w:basedOn w:val="Normalny"/>
    <w:rsid w:val="00DF32D0"/>
    <w:pPr>
      <w:ind w:left="1132" w:hanging="283"/>
    </w:pPr>
  </w:style>
  <w:style w:type="paragraph" w:styleId="Tekstpodstawowy">
    <w:name w:val="Body Text"/>
    <w:basedOn w:val="Normalny"/>
    <w:link w:val="TekstpodstawowyZnak"/>
    <w:rsid w:val="00DF32D0"/>
    <w:rPr>
      <w:b/>
      <w:bCs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DF32D0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ZnakZnak14">
    <w:name w:val="Znak Znak14"/>
    <w:basedOn w:val="Domylnaczcionkaakapitu"/>
    <w:rsid w:val="00DF32D0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F32D0"/>
    <w:pPr>
      <w:snapToGrid w:val="0"/>
      <w:spacing w:line="360" w:lineRule="auto"/>
      <w:ind w:firstLine="567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Znak13">
    <w:name w:val="Znak Znak13"/>
    <w:basedOn w:val="Domylnaczcionkaakapitu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F32D0"/>
    <w:rPr>
      <w:b/>
      <w:bCs/>
      <w:sz w:val="26"/>
    </w:rPr>
  </w:style>
  <w:style w:type="character" w:customStyle="1" w:styleId="Tekstpodstawowy2Znak">
    <w:name w:val="Tekst podstawowy 2 Znak"/>
    <w:basedOn w:val="Domylnaczcionkaakapitu"/>
    <w:link w:val="Tekstpodstawowy2"/>
    <w:rsid w:val="00DF32D0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Znak12">
    <w:name w:val="Znak Znak12"/>
    <w:basedOn w:val="Domylnaczcionkaakapitu"/>
    <w:rsid w:val="00DF32D0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F32D0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Znak11">
    <w:name w:val="Znak Znak11"/>
    <w:basedOn w:val="Domylnaczcionkaakapitu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F32D0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0">
    <w:name w:val="Znak Znak10"/>
    <w:basedOn w:val="Domylnaczcionkaakapitu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F32D0"/>
    <w:pPr>
      <w:ind w:left="426" w:hanging="426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Znak9">
    <w:name w:val="Znak Znak9"/>
    <w:basedOn w:val="Domylnaczcionkaakapitu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DF32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8">
    <w:name w:val="Znak Znak8"/>
    <w:basedOn w:val="Domylnaczcionkaakapitu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rsid w:val="00DF32D0"/>
    <w:pPr>
      <w:ind w:left="283" w:hanging="283"/>
    </w:pPr>
  </w:style>
  <w:style w:type="character" w:styleId="Hipercze">
    <w:name w:val="Hyperlink"/>
    <w:basedOn w:val="Domylnaczcionkaakapitu"/>
    <w:uiPriority w:val="99"/>
    <w:rsid w:val="00DF32D0"/>
    <w:rPr>
      <w:color w:val="0000FF"/>
      <w:u w:val="single"/>
    </w:rPr>
  </w:style>
  <w:style w:type="paragraph" w:styleId="Tekstblokowy">
    <w:name w:val="Block Text"/>
    <w:basedOn w:val="Normalny"/>
    <w:rsid w:val="00DF32D0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rsid w:val="00DF32D0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rsid w:val="00DF32D0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napToGrid w:val="0"/>
      <w:sz w:val="19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DF32D0"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rsid w:val="00DF32D0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rsid w:val="00DF32D0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rsid w:val="00DF32D0"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rsid w:val="00DF32D0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rsid w:val="00DF32D0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rsid w:val="00DF32D0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rsid w:val="00DF32D0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rsid w:val="00DF32D0"/>
    <w:pPr>
      <w:numPr>
        <w:numId w:val="12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  <w:rsid w:val="00DF32D0"/>
  </w:style>
  <w:style w:type="paragraph" w:styleId="Nagwek">
    <w:name w:val="header"/>
    <w:basedOn w:val="Normalny"/>
    <w:link w:val="NagwekZnak"/>
    <w:rsid w:val="00DF32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7">
    <w:name w:val="Znak Znak7"/>
    <w:basedOn w:val="Domylnaczcionkaakapitu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rsid w:val="00DF32D0"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DF32D0"/>
    <w:pPr>
      <w:tabs>
        <w:tab w:val="left" w:pos="2268"/>
        <w:tab w:val="right" w:leader="dot" w:pos="9062"/>
      </w:tabs>
      <w:spacing w:line="276" w:lineRule="auto"/>
      <w:ind w:left="2268" w:hanging="2268"/>
    </w:pPr>
    <w:rPr>
      <w:b/>
      <w:i/>
      <w:sz w:val="28"/>
    </w:rPr>
  </w:style>
  <w:style w:type="paragraph" w:customStyle="1" w:styleId="BodyText21">
    <w:name w:val="Body Text 21"/>
    <w:basedOn w:val="Normalny"/>
    <w:rsid w:val="00DF32D0"/>
    <w:pPr>
      <w:tabs>
        <w:tab w:val="left" w:pos="0"/>
      </w:tabs>
      <w:jc w:val="both"/>
    </w:pPr>
    <w:rPr>
      <w:sz w:val="24"/>
    </w:rPr>
  </w:style>
  <w:style w:type="paragraph" w:styleId="Lista5">
    <w:name w:val="List 5"/>
    <w:basedOn w:val="Normalny"/>
    <w:rsid w:val="00DF32D0"/>
    <w:pPr>
      <w:ind w:left="1415" w:hanging="283"/>
    </w:pPr>
  </w:style>
  <w:style w:type="paragraph" w:customStyle="1" w:styleId="Nagwek40">
    <w:name w:val="Nag?—wek 4"/>
    <w:basedOn w:val="Normalny"/>
    <w:next w:val="Normalny"/>
    <w:rsid w:val="00DF32D0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F32D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6">
    <w:name w:val="Znak Znak6"/>
    <w:basedOn w:val="Domylnaczcionkaakapitu"/>
    <w:semiHidden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landokumentu">
    <w:name w:val="Document Map"/>
    <w:basedOn w:val="Normalny"/>
    <w:link w:val="PlandokumentuZnak"/>
    <w:semiHidden/>
    <w:rsid w:val="00DF32D0"/>
    <w:pPr>
      <w:shd w:val="clear" w:color="auto" w:fill="000080"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semiHidden/>
    <w:rsid w:val="00DF32D0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ZnakZnak5">
    <w:name w:val="Znak Znak5"/>
    <w:basedOn w:val="Domylnaczcionkaakapitu"/>
    <w:semiHidden/>
    <w:rsid w:val="00DF32D0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link w:val="TytuZnak"/>
    <w:qFormat/>
    <w:rsid w:val="00DF32D0"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DF32D0"/>
    <w:rPr>
      <w:rFonts w:ascii="Arial" w:eastAsia="Times New Roman" w:hAnsi="Arial" w:cs="Times New Roman"/>
      <w:b/>
      <w:szCs w:val="24"/>
    </w:rPr>
  </w:style>
  <w:style w:type="character" w:customStyle="1" w:styleId="ZnakZnak4">
    <w:name w:val="Znak Znak4"/>
    <w:basedOn w:val="Domylnaczcionkaakapitu"/>
    <w:rsid w:val="00DF32D0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rsid w:val="00DF32D0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  <w:rsid w:val="00DF32D0"/>
  </w:style>
  <w:style w:type="paragraph" w:styleId="Tekstdymka">
    <w:name w:val="Balloon Text"/>
    <w:basedOn w:val="Normalny"/>
    <w:link w:val="TekstdymkaZnak"/>
    <w:semiHidden/>
    <w:rsid w:val="00DF32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F32D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3">
    <w:name w:val="Znak Znak3"/>
    <w:basedOn w:val="Domylnaczcionkaakapitu"/>
    <w:semiHidden/>
    <w:rsid w:val="00DF32D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rsid w:val="00DF32D0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rsid w:val="00DF32D0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semiHidden/>
    <w:rsid w:val="00DF32D0"/>
    <w:pPr>
      <w:suppressAutoHyphens/>
    </w:pPr>
    <w:rPr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F32D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nakZnak2">
    <w:name w:val="Znak Znak2"/>
    <w:basedOn w:val="Domylnaczcionkaakapitu"/>
    <w:rsid w:val="00DF32D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DF32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DF32D0"/>
    <w:rPr>
      <w:vertAlign w:val="superscript"/>
    </w:rPr>
  </w:style>
  <w:style w:type="paragraph" w:styleId="Lista2">
    <w:name w:val="List 2"/>
    <w:basedOn w:val="Normalny"/>
    <w:rsid w:val="00DF32D0"/>
    <w:pPr>
      <w:ind w:left="566" w:hanging="283"/>
      <w:contextualSpacing/>
    </w:pPr>
  </w:style>
  <w:style w:type="character" w:customStyle="1" w:styleId="oznaczenie">
    <w:name w:val="oznaczenie"/>
    <w:basedOn w:val="Domylnaczcionkaakapitu"/>
    <w:rsid w:val="00DF32D0"/>
  </w:style>
  <w:style w:type="paragraph" w:styleId="Zwykytekst">
    <w:name w:val="Plain Text"/>
    <w:basedOn w:val="Normalny"/>
    <w:link w:val="ZwykytekstZnak"/>
    <w:rsid w:val="00DF32D0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DF32D0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nakZnak1">
    <w:name w:val="Znak Znak1"/>
    <w:basedOn w:val="Domylnaczcionkaakapitu"/>
    <w:rsid w:val="00DF32D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DF32D0"/>
    <w:pPr>
      <w:jc w:val="both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DF32D0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ZnakZnak">
    <w:name w:val="Znak Znak"/>
    <w:basedOn w:val="Domylnaczcionkaakapitu"/>
    <w:rsid w:val="00DF32D0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ormalnyWeb">
    <w:name w:val="Normal (Web)"/>
    <w:basedOn w:val="Normalny"/>
    <w:unhideWhenUsed/>
    <w:rsid w:val="00DF32D0"/>
    <w:pPr>
      <w:spacing w:before="100" w:beforeAutospacing="1" w:after="100" w:afterAutospacing="1"/>
    </w:pPr>
    <w:rPr>
      <w:sz w:val="24"/>
      <w:szCs w:val="24"/>
    </w:rPr>
  </w:style>
  <w:style w:type="paragraph" w:customStyle="1" w:styleId="1111111">
    <w:name w:val="1111111"/>
    <w:basedOn w:val="Normalny"/>
    <w:rsid w:val="00DF32D0"/>
    <w:pPr>
      <w:spacing w:after="80"/>
      <w:ind w:left="794" w:hanging="397"/>
      <w:jc w:val="both"/>
    </w:pPr>
    <w:rPr>
      <w:sz w:val="24"/>
    </w:rPr>
  </w:style>
  <w:style w:type="character" w:customStyle="1" w:styleId="1111111Znak">
    <w:name w:val="1111111 Znak"/>
    <w:basedOn w:val="Domylnaczcionkaakapitu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11111111ust">
    <w:name w:val="11111111 ust"/>
    <w:basedOn w:val="Normalny"/>
    <w:rsid w:val="00DF32D0"/>
    <w:pPr>
      <w:spacing w:after="80"/>
      <w:ind w:left="431" w:hanging="255"/>
      <w:jc w:val="both"/>
    </w:pPr>
    <w:rPr>
      <w:sz w:val="24"/>
    </w:rPr>
  </w:style>
  <w:style w:type="character" w:customStyle="1" w:styleId="11111111ustZnak">
    <w:name w:val="11111111 ust Znak"/>
    <w:basedOn w:val="Domylnaczcionkaakapitu"/>
    <w:rsid w:val="00DF32D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DF32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ZnakZnak1a">
    <w:name w:val="Znak Znak1"/>
    <w:basedOn w:val="Normalny"/>
    <w:rsid w:val="00DF32D0"/>
    <w:rPr>
      <w:rFonts w:ascii="Arial" w:hAnsi="Arial" w:cs="Arial"/>
      <w:sz w:val="24"/>
      <w:szCs w:val="24"/>
    </w:rPr>
  </w:style>
  <w:style w:type="paragraph" w:styleId="Zwrotpoegnalny">
    <w:name w:val="Closing"/>
    <w:basedOn w:val="Normalny"/>
    <w:link w:val="ZwrotpoegnalnyZnak"/>
    <w:rsid w:val="00DF32D0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rsid w:val="00DF32D0"/>
    <w:pPr>
      <w:numPr>
        <w:numId w:val="29"/>
      </w:numPr>
    </w:pPr>
  </w:style>
  <w:style w:type="paragraph" w:styleId="Listapunktowana3">
    <w:name w:val="List Bullet 3"/>
    <w:basedOn w:val="Normalny"/>
    <w:autoRedefine/>
    <w:rsid w:val="00DF32D0"/>
    <w:pPr>
      <w:numPr>
        <w:numId w:val="30"/>
      </w:numPr>
    </w:pPr>
  </w:style>
  <w:style w:type="paragraph" w:styleId="Listapunktowana4">
    <w:name w:val="List Bullet 4"/>
    <w:basedOn w:val="Normalny"/>
    <w:autoRedefine/>
    <w:rsid w:val="00DF32D0"/>
    <w:pPr>
      <w:numPr>
        <w:numId w:val="31"/>
      </w:numPr>
    </w:pPr>
  </w:style>
  <w:style w:type="paragraph" w:styleId="Listapunktowana5">
    <w:name w:val="List Bullet 5"/>
    <w:basedOn w:val="Normalny"/>
    <w:autoRedefine/>
    <w:rsid w:val="00DF32D0"/>
    <w:pPr>
      <w:numPr>
        <w:numId w:val="32"/>
      </w:numPr>
    </w:pPr>
  </w:style>
  <w:style w:type="paragraph" w:styleId="Lista-kontynuacja">
    <w:name w:val="List Continue"/>
    <w:basedOn w:val="Normalny"/>
    <w:rsid w:val="00DF32D0"/>
    <w:pPr>
      <w:spacing w:after="120"/>
      <w:ind w:left="283"/>
    </w:pPr>
  </w:style>
  <w:style w:type="paragraph" w:styleId="Lista-kontynuacja2">
    <w:name w:val="List Continue 2"/>
    <w:basedOn w:val="Normalny"/>
    <w:rsid w:val="00DF32D0"/>
    <w:pPr>
      <w:spacing w:after="120"/>
      <w:ind w:left="566"/>
    </w:pPr>
  </w:style>
  <w:style w:type="paragraph" w:styleId="Lista-kontynuacja3">
    <w:name w:val="List Continue 3"/>
    <w:basedOn w:val="Normalny"/>
    <w:rsid w:val="00DF32D0"/>
    <w:pPr>
      <w:spacing w:after="120"/>
      <w:ind w:left="849"/>
    </w:pPr>
  </w:style>
  <w:style w:type="paragraph" w:styleId="Lista-kontynuacja4">
    <w:name w:val="List Continue 4"/>
    <w:basedOn w:val="Normalny"/>
    <w:rsid w:val="00DF32D0"/>
    <w:pPr>
      <w:spacing w:after="120"/>
      <w:ind w:left="1132"/>
    </w:pPr>
  </w:style>
  <w:style w:type="paragraph" w:styleId="Lista-kontynuacja5">
    <w:name w:val="List Continue 5"/>
    <w:basedOn w:val="Normalny"/>
    <w:rsid w:val="00DF32D0"/>
    <w:pPr>
      <w:spacing w:after="120"/>
      <w:ind w:left="1415"/>
    </w:pPr>
  </w:style>
  <w:style w:type="paragraph" w:customStyle="1" w:styleId="Style1">
    <w:name w:val="Style1"/>
    <w:basedOn w:val="Normalny"/>
    <w:rsid w:val="00DF32D0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Normalny"/>
    <w:rsid w:val="00DF32D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Normalny"/>
    <w:rsid w:val="00DF32D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Normalny"/>
    <w:rsid w:val="00DF32D0"/>
    <w:pPr>
      <w:widowControl w:val="0"/>
      <w:autoSpaceDE w:val="0"/>
      <w:autoSpaceDN w:val="0"/>
      <w:adjustRightInd w:val="0"/>
      <w:spacing w:line="251" w:lineRule="exact"/>
      <w:ind w:hanging="715"/>
    </w:pPr>
    <w:rPr>
      <w:rFonts w:ascii="Arial" w:hAnsi="Arial" w:cs="Arial"/>
      <w:sz w:val="24"/>
      <w:szCs w:val="24"/>
    </w:rPr>
  </w:style>
  <w:style w:type="paragraph" w:customStyle="1" w:styleId="Style12">
    <w:name w:val="Style12"/>
    <w:basedOn w:val="Normalny"/>
    <w:rsid w:val="00DF32D0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18">
    <w:name w:val="Style18"/>
    <w:basedOn w:val="Normalny"/>
    <w:rsid w:val="00DF32D0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Normalny"/>
    <w:rsid w:val="00DF32D0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  <w:sz w:val="24"/>
      <w:szCs w:val="24"/>
    </w:rPr>
  </w:style>
  <w:style w:type="paragraph" w:customStyle="1" w:styleId="Style20">
    <w:name w:val="Style20"/>
    <w:basedOn w:val="Normalny"/>
    <w:rsid w:val="00DF32D0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4">
    <w:name w:val="Style24"/>
    <w:basedOn w:val="Normalny"/>
    <w:rsid w:val="00DF32D0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Style25">
    <w:name w:val="Style25"/>
    <w:basedOn w:val="Normalny"/>
    <w:rsid w:val="00DF32D0"/>
    <w:pPr>
      <w:widowControl w:val="0"/>
      <w:autoSpaceDE w:val="0"/>
      <w:autoSpaceDN w:val="0"/>
      <w:adjustRightInd w:val="0"/>
      <w:spacing w:line="187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6">
    <w:name w:val="Style26"/>
    <w:basedOn w:val="Normalny"/>
    <w:rsid w:val="00DF32D0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7">
    <w:name w:val="Style27"/>
    <w:basedOn w:val="Normalny"/>
    <w:rsid w:val="00DF32D0"/>
    <w:pPr>
      <w:widowControl w:val="0"/>
      <w:autoSpaceDE w:val="0"/>
      <w:autoSpaceDN w:val="0"/>
      <w:adjustRightInd w:val="0"/>
      <w:spacing w:line="250" w:lineRule="exact"/>
      <w:ind w:hanging="355"/>
      <w:jc w:val="both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Normalny"/>
    <w:rsid w:val="00DF32D0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customStyle="1" w:styleId="Style30">
    <w:name w:val="Style30"/>
    <w:basedOn w:val="Normalny"/>
    <w:rsid w:val="00DF32D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31">
    <w:name w:val="Style31"/>
    <w:basedOn w:val="Normalny"/>
    <w:rsid w:val="00DF32D0"/>
    <w:pPr>
      <w:widowControl w:val="0"/>
      <w:autoSpaceDE w:val="0"/>
      <w:autoSpaceDN w:val="0"/>
      <w:adjustRightInd w:val="0"/>
      <w:spacing w:line="253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34">
    <w:name w:val="Style34"/>
    <w:basedOn w:val="Normalny"/>
    <w:rsid w:val="00DF32D0"/>
    <w:pPr>
      <w:widowControl w:val="0"/>
      <w:autoSpaceDE w:val="0"/>
      <w:autoSpaceDN w:val="0"/>
      <w:adjustRightInd w:val="0"/>
      <w:spacing w:line="264" w:lineRule="exact"/>
      <w:ind w:hanging="254"/>
    </w:pPr>
    <w:rPr>
      <w:rFonts w:ascii="Arial" w:hAnsi="Arial" w:cs="Arial"/>
      <w:sz w:val="24"/>
      <w:szCs w:val="24"/>
    </w:rPr>
  </w:style>
  <w:style w:type="paragraph" w:customStyle="1" w:styleId="Style37">
    <w:name w:val="Style37"/>
    <w:basedOn w:val="Normalny"/>
    <w:rsid w:val="00DF32D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40">
    <w:name w:val="Style40"/>
    <w:basedOn w:val="Normalny"/>
    <w:rsid w:val="00DF32D0"/>
    <w:pPr>
      <w:widowControl w:val="0"/>
      <w:autoSpaceDE w:val="0"/>
      <w:autoSpaceDN w:val="0"/>
      <w:adjustRightInd w:val="0"/>
      <w:spacing w:line="254" w:lineRule="exact"/>
      <w:ind w:hanging="163"/>
      <w:jc w:val="both"/>
    </w:pPr>
    <w:rPr>
      <w:rFonts w:ascii="Arial" w:hAnsi="Arial" w:cs="Arial"/>
      <w:sz w:val="24"/>
      <w:szCs w:val="24"/>
    </w:rPr>
  </w:style>
  <w:style w:type="paragraph" w:customStyle="1" w:styleId="Style45">
    <w:name w:val="Style45"/>
    <w:basedOn w:val="Normalny"/>
    <w:rsid w:val="00DF32D0"/>
    <w:pPr>
      <w:widowControl w:val="0"/>
      <w:autoSpaceDE w:val="0"/>
      <w:autoSpaceDN w:val="0"/>
      <w:adjustRightInd w:val="0"/>
      <w:spacing w:line="252" w:lineRule="exact"/>
      <w:ind w:firstLine="120"/>
    </w:pPr>
    <w:rPr>
      <w:rFonts w:ascii="Arial" w:hAnsi="Arial" w:cs="Arial"/>
      <w:sz w:val="24"/>
      <w:szCs w:val="24"/>
    </w:rPr>
  </w:style>
  <w:style w:type="paragraph" w:customStyle="1" w:styleId="Style47">
    <w:name w:val="Style47"/>
    <w:basedOn w:val="Normalny"/>
    <w:rsid w:val="00DF32D0"/>
    <w:pPr>
      <w:widowControl w:val="0"/>
      <w:autoSpaceDE w:val="0"/>
      <w:autoSpaceDN w:val="0"/>
      <w:adjustRightInd w:val="0"/>
      <w:spacing w:line="254" w:lineRule="exact"/>
      <w:ind w:firstLine="298"/>
      <w:jc w:val="both"/>
    </w:pPr>
    <w:rPr>
      <w:rFonts w:ascii="Arial" w:hAnsi="Arial" w:cs="Arial"/>
      <w:sz w:val="24"/>
      <w:szCs w:val="24"/>
    </w:rPr>
  </w:style>
  <w:style w:type="character" w:customStyle="1" w:styleId="FontStyle53">
    <w:name w:val="Font Style53"/>
    <w:basedOn w:val="Domylnaczcionkaakapitu"/>
    <w:rsid w:val="00DF32D0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56">
    <w:name w:val="Font Style56"/>
    <w:basedOn w:val="Domylnaczcionkaakapitu"/>
    <w:rsid w:val="00DF32D0"/>
    <w:rPr>
      <w:rFonts w:ascii="Arial" w:hAnsi="Arial" w:cs="Arial"/>
      <w:color w:val="000000"/>
      <w:sz w:val="20"/>
      <w:szCs w:val="20"/>
    </w:rPr>
  </w:style>
  <w:style w:type="character" w:customStyle="1" w:styleId="FontStyle58">
    <w:name w:val="Font Style58"/>
    <w:basedOn w:val="Domylnaczcionkaakapitu"/>
    <w:rsid w:val="00DF32D0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62">
    <w:name w:val="Font Style62"/>
    <w:basedOn w:val="Domylnaczcionkaakapitu"/>
    <w:rsid w:val="00DF32D0"/>
    <w:rPr>
      <w:rFonts w:ascii="Arial" w:hAnsi="Arial" w:cs="Arial"/>
      <w:color w:val="000000"/>
      <w:sz w:val="20"/>
      <w:szCs w:val="20"/>
    </w:rPr>
  </w:style>
  <w:style w:type="character" w:customStyle="1" w:styleId="FontStyle66">
    <w:name w:val="Font Style66"/>
    <w:basedOn w:val="Domylnaczcionkaakapitu"/>
    <w:rsid w:val="00DF32D0"/>
    <w:rPr>
      <w:rFonts w:ascii="Arial" w:hAnsi="Arial" w:cs="Arial"/>
      <w:b/>
      <w:bCs/>
      <w:color w:val="000000"/>
      <w:spacing w:val="90"/>
      <w:sz w:val="30"/>
      <w:szCs w:val="30"/>
    </w:rPr>
  </w:style>
  <w:style w:type="character" w:customStyle="1" w:styleId="FontStyle67">
    <w:name w:val="Font Style67"/>
    <w:basedOn w:val="Domylnaczcionkaakapitu"/>
    <w:rsid w:val="00DF32D0"/>
    <w:rPr>
      <w:rFonts w:ascii="Arial" w:hAnsi="Arial" w:cs="Arial"/>
      <w:b/>
      <w:bCs/>
      <w:i/>
      <w:iCs/>
      <w:color w:val="000000"/>
      <w:sz w:val="14"/>
      <w:szCs w:val="14"/>
    </w:rPr>
  </w:style>
  <w:style w:type="character" w:customStyle="1" w:styleId="FontStyle68">
    <w:name w:val="Font Style68"/>
    <w:basedOn w:val="Domylnaczcionkaakapitu"/>
    <w:rsid w:val="00DF32D0"/>
    <w:rPr>
      <w:rFonts w:ascii="Arial" w:hAnsi="Arial" w:cs="Arial"/>
      <w:b/>
      <w:bCs/>
      <w:color w:val="000000"/>
      <w:sz w:val="14"/>
      <w:szCs w:val="14"/>
    </w:rPr>
  </w:style>
  <w:style w:type="character" w:customStyle="1" w:styleId="FontStyle69">
    <w:name w:val="Font Style69"/>
    <w:basedOn w:val="Domylnaczcionkaakapitu"/>
    <w:rsid w:val="00DF32D0"/>
    <w:rPr>
      <w:rFonts w:ascii="Arial" w:hAnsi="Arial" w:cs="Arial"/>
      <w:color w:val="000000"/>
      <w:sz w:val="16"/>
      <w:szCs w:val="16"/>
    </w:rPr>
  </w:style>
  <w:style w:type="character" w:customStyle="1" w:styleId="FontStyle70">
    <w:name w:val="Font Style70"/>
    <w:basedOn w:val="Domylnaczcionkaakapitu"/>
    <w:rsid w:val="00DF32D0"/>
    <w:rPr>
      <w:rFonts w:ascii="Arial" w:hAnsi="Arial" w:cs="Arial"/>
      <w:i/>
      <w:iCs/>
      <w:color w:val="000000"/>
      <w:sz w:val="16"/>
      <w:szCs w:val="16"/>
    </w:rPr>
  </w:style>
  <w:style w:type="paragraph" w:styleId="Tekstprzypisukocowego">
    <w:name w:val="endnote text"/>
    <w:basedOn w:val="Normalny"/>
    <w:link w:val="TekstprzypisukocowegoZnak"/>
    <w:semiHidden/>
    <w:rsid w:val="00DF32D0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F3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rsid w:val="00DF32D0"/>
    <w:rPr>
      <w:vertAlign w:val="superscript"/>
    </w:rPr>
  </w:style>
  <w:style w:type="character" w:styleId="Odwoaniedokomentarza">
    <w:name w:val="annotation reference"/>
    <w:basedOn w:val="Domylnaczcionkaakapitu"/>
    <w:rsid w:val="00DF32D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DF32D0"/>
    <w:pPr>
      <w:suppressAutoHyphens w:val="0"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rsid w:val="00DF32D0"/>
    <w:rPr>
      <w:b/>
      <w:bCs/>
      <w:lang w:eastAsia="pl-PL"/>
    </w:rPr>
  </w:style>
  <w:style w:type="table" w:styleId="Tabela-Siatka">
    <w:name w:val="Table Grid"/>
    <w:basedOn w:val="Standardowy"/>
    <w:uiPriority w:val="59"/>
    <w:rsid w:val="00055D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A9592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h2">
    <w:name w:val="h2"/>
    <w:basedOn w:val="Domylnaczcionkaakapitu"/>
    <w:rsid w:val="00433715"/>
  </w:style>
  <w:style w:type="paragraph" w:customStyle="1" w:styleId="Standard">
    <w:name w:val="Standard"/>
    <w:rsid w:val="00D35C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2">
    <w:name w:val="Style 2"/>
    <w:basedOn w:val="Normalny"/>
    <w:rsid w:val="00B87426"/>
    <w:pPr>
      <w:widowControl w:val="0"/>
      <w:suppressAutoHyphens/>
    </w:pPr>
    <w:rPr>
      <w:color w:val="000000"/>
      <w:kern w:val="1"/>
      <w:lang w:eastAsia="ar-SA"/>
    </w:rPr>
  </w:style>
  <w:style w:type="paragraph" w:customStyle="1" w:styleId="Tekstpodstawowywcity31">
    <w:name w:val="Tekst podstawowy wcięty 31"/>
    <w:basedOn w:val="Normalny"/>
    <w:rsid w:val="00D02CD3"/>
    <w:pPr>
      <w:suppressAutoHyphens/>
      <w:spacing w:after="120"/>
      <w:ind w:left="283"/>
    </w:pPr>
    <w:rPr>
      <w:kern w:val="1"/>
      <w:sz w:val="16"/>
      <w:szCs w:val="16"/>
      <w:lang w:eastAsia="ar-SA"/>
    </w:rPr>
  </w:style>
  <w:style w:type="character" w:customStyle="1" w:styleId="Teksttreci">
    <w:name w:val="Tekst treści_"/>
    <w:basedOn w:val="Domylnaczcionkaakapitu"/>
    <w:link w:val="Teksttreci1"/>
    <w:rsid w:val="00F66AF3"/>
    <w:rPr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F66AF3"/>
    <w:pPr>
      <w:widowControl w:val="0"/>
      <w:shd w:val="clear" w:color="auto" w:fill="FFFFFF"/>
      <w:spacing w:before="240" w:after="60" w:line="240" w:lineRule="atLeast"/>
      <w:ind w:hanging="1400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zerwonka.p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or\Pulpit\Liczba%20mieszkanc&#243;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2000">
                <a:solidFill>
                  <a:schemeClr val="tx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2000">
                <a:solidFill>
                  <a:schemeClr val="tx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 Liczba</a:t>
            </a:r>
            <a:r>
              <a:rPr lang="pl-PL" sz="2000">
                <a:solidFill>
                  <a:schemeClr val="tx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 złożonych deklaracji</a:t>
            </a:r>
            <a:endParaRPr lang="en-US" sz="20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31601157658203E-2"/>
          <c:y val="0.24525479397042682"/>
          <c:w val="0.68969575678040773"/>
          <c:h val="0.75474518810149116"/>
        </c:manualLayout>
      </c:layout>
      <c:pie3DChart>
        <c:varyColors val="1"/>
        <c:ser>
          <c:idx val="0"/>
          <c:order val="0"/>
          <c:tx>
            <c:strRef>
              <c:f>Arkusz1!$A$37:$B$37</c:f>
              <c:strCache>
                <c:ptCount val="1"/>
                <c:pt idx="0">
                  <c:v>26. Liczba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6770888013998331"/>
                  <c:y val="-0.12160505978419379"/>
                </c:manualLayout>
              </c:layout>
              <c:showVal val="1"/>
            </c:dLbl>
            <c:dLbl>
              <c:idx val="1"/>
              <c:layout>
                <c:manualLayout>
                  <c:x val="0.12774409448818896"/>
                  <c:y val="6.899460484106204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Arkusz1!$C$36:$D$36</c:f>
              <c:strCache>
                <c:ptCount val="2"/>
                <c:pt idx="0">
                  <c:v>segregowane</c:v>
                </c:pt>
                <c:pt idx="1">
                  <c:v>niesegregowane (zmieszane)</c:v>
                </c:pt>
              </c:strCache>
            </c:strRef>
          </c:cat>
          <c:val>
            <c:numRef>
              <c:f>Arkusz1!$C$37:$D$37</c:f>
              <c:numCache>
                <c:formatCode>General</c:formatCode>
                <c:ptCount val="2"/>
                <c:pt idx="0">
                  <c:v>423</c:v>
                </c:pt>
                <c:pt idx="1">
                  <c:v>249</c:v>
                </c:pt>
              </c:numCache>
            </c:numRef>
          </c:val>
        </c:ser>
        <c:ser>
          <c:idx val="1"/>
          <c:order val="1"/>
          <c:tx>
            <c:strRef>
              <c:f>Arkusz1!$A$38:$B$38</c:f>
              <c:strCache>
                <c:ptCount val="1"/>
                <c:pt idx="0">
                  <c:v>26. Liczba</c:v>
                </c:pt>
              </c:strCache>
            </c:strRef>
          </c:tx>
          <c:explosion val="25"/>
          <c:cat>
            <c:strRef>
              <c:f>Arkusz1!$C$36:$D$36</c:f>
              <c:strCache>
                <c:ptCount val="2"/>
                <c:pt idx="0">
                  <c:v>segregowane</c:v>
                </c:pt>
                <c:pt idx="1">
                  <c:v>niesegregowane (zmieszane)</c:v>
                </c:pt>
              </c:strCache>
            </c:strRef>
          </c:cat>
          <c:val>
            <c:numRef>
              <c:f>Arkusz1!$C$38:$D$38</c:f>
              <c:numCache>
                <c:formatCode>General</c:formatCode>
                <c:ptCount val="2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541382327209104"/>
          <c:y val="0.42672827354914222"/>
          <c:w val="0.2645861767279109"/>
          <c:h val="0.2992053076698764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6BB32-352C-42AB-BC28-07C6E810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3948</Words>
  <Characters>23691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 komputer 7</dc:creator>
  <cp:lastModifiedBy>Tomek</cp:lastModifiedBy>
  <cp:revision>3</cp:revision>
  <cp:lastPrinted>2014-11-05T13:36:00Z</cp:lastPrinted>
  <dcterms:created xsi:type="dcterms:W3CDTF">2014-11-19T12:59:00Z</dcterms:created>
  <dcterms:modified xsi:type="dcterms:W3CDTF">2014-11-19T13:06:00Z</dcterms:modified>
</cp:coreProperties>
</file>